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86D" w:rsidRDefault="00E3286D" w:rsidP="003B49EC"/>
    <w:p w:rsidR="00815A92" w:rsidRPr="00815A92" w:rsidRDefault="00815A92" w:rsidP="00815A92">
      <w:pPr>
        <w:jc w:val="center"/>
        <w:rPr>
          <w:b/>
        </w:rPr>
      </w:pPr>
      <w:r w:rsidRPr="00815A92">
        <w:rPr>
          <w:b/>
        </w:rPr>
        <w:t>ЈАВНИ КОНКУРС</w:t>
      </w:r>
    </w:p>
    <w:p w:rsidR="004129E9" w:rsidRPr="00265C7E" w:rsidRDefault="00815A92" w:rsidP="00815A92">
      <w:pPr>
        <w:jc w:val="both"/>
      </w:pPr>
      <w:r w:rsidRPr="00265C7E">
        <w:t>ЗА ДОДЈЕЛУ СРЕДСТАВА ИЗ БУЏЕТА ОПШТИНЕ ЗА СПРОВОЂЕЊЕ МЈЕРА ЕНЕРГЕТСКЕ ЕФИКАСНОСТИ У СТАМБЕНИМ ОБЈЕКТИМА У ВЛАСНИШТВУ БОРЦА, ПОРОДИЦЕ ПОГИНУЛИХ БОРАЦА И РАТНИХ ВОЈНИХ ИНВАЛИДА ОДБРАМБЕНО ОТАЏБИНСКОГ РАТА РЕПУБЛИКЕ СРПСКЕ</w:t>
      </w:r>
    </w:p>
    <w:p w:rsidR="00A85A5A" w:rsidRPr="003C3E6D" w:rsidRDefault="00A85A5A" w:rsidP="00815A92">
      <w:pPr>
        <w:jc w:val="both"/>
        <w:rPr>
          <w:b/>
          <w:u w:val="single"/>
          <w:lang w:val="sr-Cyrl-BA"/>
        </w:rPr>
      </w:pPr>
      <w:r w:rsidRPr="003C3E6D">
        <w:rPr>
          <w:b/>
          <w:u w:val="single"/>
          <w:lang w:val="sr-Cyrl-BA"/>
        </w:rPr>
        <w:t xml:space="preserve">ПОДАЦИ О ПОДНОСИОЦУ </w:t>
      </w:r>
    </w:p>
    <w:tbl>
      <w:tblPr>
        <w:tblStyle w:val="OfficeHours"/>
        <w:tblpPr w:leftFromText="180" w:rightFromText="180" w:vertAnchor="text" w:horzAnchor="margin" w:tblpY="185"/>
        <w:tblW w:w="5000" w:type="pct"/>
        <w:tblLook w:val="0620" w:firstRow="1" w:lastRow="0" w:firstColumn="0" w:lastColumn="0" w:noHBand="1" w:noVBand="1"/>
      </w:tblPr>
      <w:tblGrid>
        <w:gridCol w:w="2827"/>
        <w:gridCol w:w="7973"/>
      </w:tblGrid>
      <w:tr w:rsidR="00815A92" w:rsidRPr="00FA3EB3" w:rsidTr="00815A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309" w:type="pct"/>
          </w:tcPr>
          <w:p w:rsidR="00815A92" w:rsidRPr="00FA3EB3" w:rsidRDefault="00815A92" w:rsidP="00815A92">
            <w:pPr>
              <w:ind w:left="414" w:right="-486"/>
              <w:rPr>
                <w:rStyle w:val="Emphasis"/>
              </w:rPr>
            </w:pPr>
          </w:p>
        </w:tc>
        <w:tc>
          <w:tcPr>
            <w:tcW w:w="3691" w:type="pct"/>
          </w:tcPr>
          <w:p w:rsidR="00815A92" w:rsidRPr="00FA3EB3" w:rsidRDefault="00815A92" w:rsidP="00815A92"/>
        </w:tc>
      </w:tr>
      <w:tr w:rsidR="00815A92" w:rsidRPr="00FA3EB3" w:rsidTr="00815A92">
        <w:trPr>
          <w:trHeight w:val="552"/>
        </w:trPr>
        <w:tc>
          <w:tcPr>
            <w:tcW w:w="1309" w:type="pct"/>
            <w:vAlign w:val="center"/>
          </w:tcPr>
          <w:p w:rsidR="00815A92" w:rsidRPr="0074364D" w:rsidRDefault="00815A92" w:rsidP="00815A92">
            <w:pPr>
              <w:ind w:left="414" w:right="-486"/>
              <w:rPr>
                <w:rFonts w:ascii="Calibri" w:hAnsi="Calibri" w:cs="Calibri"/>
                <w:b/>
                <w:lang w:val="sr-Cyrl-BA"/>
              </w:rPr>
            </w:pPr>
            <w:r w:rsidRPr="0074364D">
              <w:rPr>
                <w:rFonts w:ascii="Calibri" w:hAnsi="Calibri" w:cs="Calibri"/>
                <w:b/>
                <w:lang w:val="sr-Cyrl-BA"/>
              </w:rPr>
              <w:t xml:space="preserve">Име и презиме подносиоца 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815A92" w:rsidRPr="0074364D" w:rsidRDefault="00815A92" w:rsidP="00815A92">
            <w:pPr>
              <w:ind w:left="-126"/>
              <w:rPr>
                <w:rFonts w:ascii="Calibri" w:hAnsi="Calibri" w:cs="Calibri"/>
                <w:lang w:val="sr-Cyrl-BA"/>
              </w:rPr>
            </w:pPr>
          </w:p>
        </w:tc>
      </w:tr>
      <w:tr w:rsidR="00815A92" w:rsidRPr="00FA3EB3" w:rsidTr="00815A92">
        <w:trPr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815A92" w:rsidRPr="0074364D" w:rsidRDefault="00815A92" w:rsidP="00815A92">
            <w:pPr>
              <w:ind w:left="414" w:right="-486"/>
              <w:rPr>
                <w:rFonts w:ascii="Calibri" w:hAnsi="Calibri" w:cs="Calibri"/>
                <w:b/>
                <w:sz w:val="6"/>
                <w:szCs w:val="6"/>
              </w:rPr>
            </w:pPr>
          </w:p>
        </w:tc>
        <w:tc>
          <w:tcPr>
            <w:tcW w:w="3691" w:type="pct"/>
            <w:shd w:val="clear" w:color="auto" w:fill="auto"/>
            <w:vAlign w:val="center"/>
          </w:tcPr>
          <w:p w:rsidR="00815A92" w:rsidRPr="0074364D" w:rsidRDefault="00815A92" w:rsidP="00815A92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815A92" w:rsidRPr="00FA3EB3" w:rsidTr="00815A92">
        <w:trPr>
          <w:trHeight w:val="360"/>
        </w:trPr>
        <w:tc>
          <w:tcPr>
            <w:tcW w:w="1309" w:type="pct"/>
            <w:vAlign w:val="center"/>
          </w:tcPr>
          <w:p w:rsidR="00815A92" w:rsidRPr="0074364D" w:rsidRDefault="00815A92" w:rsidP="00815A92">
            <w:pPr>
              <w:ind w:left="414" w:right="-486"/>
              <w:rPr>
                <w:rFonts w:ascii="Calibri" w:hAnsi="Calibri" w:cs="Calibri"/>
                <w:b/>
              </w:rPr>
            </w:pPr>
            <w:r w:rsidRPr="0074364D">
              <w:rPr>
                <w:rFonts w:ascii="Calibri" w:hAnsi="Calibri" w:cs="Calibri"/>
                <w:b/>
                <w:lang w:val="sr-Cyrl-BA"/>
              </w:rPr>
              <w:t xml:space="preserve">Адреса подносиоца 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815A92" w:rsidRPr="0074364D" w:rsidRDefault="00815A92" w:rsidP="00815A92">
            <w:pPr>
              <w:rPr>
                <w:rFonts w:ascii="Calibri" w:hAnsi="Calibri" w:cs="Calibri"/>
                <w:lang w:val="sr-Cyrl-BA"/>
              </w:rPr>
            </w:pPr>
          </w:p>
        </w:tc>
      </w:tr>
      <w:tr w:rsidR="00815A92" w:rsidRPr="00FA3EB3" w:rsidTr="00815A92">
        <w:trPr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815A92" w:rsidRPr="0074364D" w:rsidRDefault="00815A92" w:rsidP="00815A92">
            <w:pPr>
              <w:ind w:left="414" w:right="-486"/>
              <w:rPr>
                <w:rFonts w:ascii="Calibri" w:hAnsi="Calibri" w:cs="Calibri"/>
                <w:b/>
                <w:sz w:val="6"/>
                <w:szCs w:val="6"/>
              </w:rPr>
            </w:pPr>
          </w:p>
        </w:tc>
        <w:tc>
          <w:tcPr>
            <w:tcW w:w="3691" w:type="pct"/>
            <w:shd w:val="clear" w:color="auto" w:fill="auto"/>
            <w:vAlign w:val="center"/>
          </w:tcPr>
          <w:p w:rsidR="00815A92" w:rsidRPr="0074364D" w:rsidRDefault="00815A92" w:rsidP="00815A92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815A92" w:rsidRPr="00FA3EB3" w:rsidTr="00815A92">
        <w:trPr>
          <w:trHeight w:val="360"/>
        </w:trPr>
        <w:tc>
          <w:tcPr>
            <w:tcW w:w="1309" w:type="pct"/>
            <w:vAlign w:val="center"/>
          </w:tcPr>
          <w:p w:rsidR="00815A92" w:rsidRPr="0074364D" w:rsidRDefault="00815A92" w:rsidP="00815A92">
            <w:pPr>
              <w:ind w:left="414" w:right="-486"/>
              <w:rPr>
                <w:rFonts w:ascii="Calibri" w:hAnsi="Calibri" w:cs="Calibri"/>
                <w:b/>
              </w:rPr>
            </w:pPr>
            <w:r w:rsidRPr="0074364D">
              <w:rPr>
                <w:rFonts w:ascii="Calibri" w:hAnsi="Calibri" w:cs="Calibri"/>
                <w:b/>
                <w:lang w:val="sr-Cyrl-BA"/>
              </w:rPr>
              <w:t xml:space="preserve">Телефон 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815A92" w:rsidRPr="0074364D" w:rsidRDefault="00815A92" w:rsidP="00815A92">
            <w:pPr>
              <w:rPr>
                <w:rFonts w:ascii="Calibri" w:hAnsi="Calibri" w:cs="Calibri"/>
                <w:lang w:val="sr-Cyrl-BA"/>
              </w:rPr>
            </w:pPr>
          </w:p>
        </w:tc>
      </w:tr>
      <w:tr w:rsidR="00815A92" w:rsidRPr="00FA3EB3" w:rsidTr="00815A92">
        <w:trPr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815A92" w:rsidRPr="0074364D" w:rsidRDefault="00815A92" w:rsidP="00815A92">
            <w:pPr>
              <w:ind w:left="414" w:right="-486"/>
              <w:rPr>
                <w:rFonts w:ascii="Calibri" w:hAnsi="Calibri" w:cs="Calibri"/>
                <w:b/>
                <w:sz w:val="6"/>
                <w:szCs w:val="6"/>
              </w:rPr>
            </w:pPr>
          </w:p>
        </w:tc>
        <w:tc>
          <w:tcPr>
            <w:tcW w:w="3691" w:type="pct"/>
            <w:shd w:val="clear" w:color="auto" w:fill="auto"/>
            <w:vAlign w:val="center"/>
          </w:tcPr>
          <w:p w:rsidR="00815A92" w:rsidRPr="0074364D" w:rsidRDefault="00815A92" w:rsidP="00815A92">
            <w:pPr>
              <w:tabs>
                <w:tab w:val="left" w:pos="3579"/>
              </w:tabs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815A92" w:rsidRPr="00FA3EB3" w:rsidTr="00815A92">
        <w:trPr>
          <w:trHeight w:val="360"/>
        </w:trPr>
        <w:tc>
          <w:tcPr>
            <w:tcW w:w="1309" w:type="pct"/>
            <w:vAlign w:val="center"/>
          </w:tcPr>
          <w:p w:rsidR="00815A92" w:rsidRPr="0074364D" w:rsidRDefault="00815A92" w:rsidP="00815A92">
            <w:pPr>
              <w:ind w:left="414" w:right="-486"/>
              <w:rPr>
                <w:rFonts w:ascii="Calibri" w:hAnsi="Calibri" w:cs="Calibri"/>
                <w:b/>
              </w:rPr>
            </w:pPr>
            <w:r w:rsidRPr="0074364D">
              <w:rPr>
                <w:rFonts w:ascii="Calibri" w:hAnsi="Calibri" w:cs="Calibri"/>
                <w:b/>
                <w:lang w:val="sr-Cyrl-BA"/>
              </w:rPr>
              <w:t xml:space="preserve">Е маил 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815A92" w:rsidRPr="0074364D" w:rsidRDefault="00815A92" w:rsidP="00815A92">
            <w:pPr>
              <w:rPr>
                <w:rFonts w:ascii="Calibri" w:hAnsi="Calibri" w:cs="Calibri"/>
                <w:lang w:val="sr-Cyrl-BA"/>
              </w:rPr>
            </w:pPr>
          </w:p>
        </w:tc>
      </w:tr>
      <w:tr w:rsidR="00815A92" w:rsidRPr="00FA3EB3" w:rsidTr="00815A92">
        <w:trPr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815A92" w:rsidRPr="0074364D" w:rsidRDefault="00815A92" w:rsidP="00815A92">
            <w:pPr>
              <w:ind w:left="414" w:right="-486"/>
              <w:rPr>
                <w:rFonts w:ascii="Calibri" w:hAnsi="Calibri" w:cs="Calibri"/>
                <w:b/>
                <w:sz w:val="6"/>
                <w:szCs w:val="6"/>
              </w:rPr>
            </w:pPr>
          </w:p>
        </w:tc>
        <w:tc>
          <w:tcPr>
            <w:tcW w:w="3691" w:type="pct"/>
            <w:shd w:val="clear" w:color="auto" w:fill="auto"/>
            <w:vAlign w:val="center"/>
          </w:tcPr>
          <w:p w:rsidR="00815A92" w:rsidRPr="0074364D" w:rsidRDefault="00815A92" w:rsidP="00815A92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815A92" w:rsidRPr="00FA3EB3" w:rsidTr="00815A92">
        <w:trPr>
          <w:trHeight w:val="360"/>
        </w:trPr>
        <w:tc>
          <w:tcPr>
            <w:tcW w:w="1309" w:type="pct"/>
            <w:vAlign w:val="center"/>
          </w:tcPr>
          <w:p w:rsidR="00815A92" w:rsidRPr="0074364D" w:rsidRDefault="005964F0" w:rsidP="00815A92">
            <w:pPr>
              <w:ind w:left="414" w:right="-486"/>
              <w:rPr>
                <w:rFonts w:ascii="Calibri" w:hAnsi="Calibri" w:cs="Calibri"/>
                <w:b/>
              </w:rPr>
            </w:pPr>
            <w:r w:rsidRPr="0074364D">
              <w:rPr>
                <w:rFonts w:ascii="Calibri" w:hAnsi="Calibri" w:cs="Calibri"/>
                <w:b/>
                <w:lang w:val="sr-Cyrl-BA"/>
              </w:rPr>
              <w:t>Број личне карте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815A92" w:rsidRPr="0074364D" w:rsidRDefault="00815A92" w:rsidP="00815A92">
            <w:pPr>
              <w:rPr>
                <w:rFonts w:ascii="Calibri" w:hAnsi="Calibri" w:cs="Calibri"/>
                <w:lang w:val="sr-Cyrl-BA"/>
              </w:rPr>
            </w:pPr>
          </w:p>
        </w:tc>
      </w:tr>
      <w:tr w:rsidR="00815A92" w:rsidRPr="00FA3EB3" w:rsidTr="00815A92">
        <w:trPr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815A92" w:rsidRPr="0074364D" w:rsidRDefault="00815A92" w:rsidP="00815A92">
            <w:pPr>
              <w:ind w:left="414" w:right="-486"/>
              <w:rPr>
                <w:rFonts w:ascii="Calibri" w:hAnsi="Calibri" w:cs="Calibri"/>
                <w:b/>
                <w:sz w:val="6"/>
                <w:szCs w:val="6"/>
              </w:rPr>
            </w:pPr>
          </w:p>
        </w:tc>
        <w:tc>
          <w:tcPr>
            <w:tcW w:w="3691" w:type="pct"/>
            <w:shd w:val="clear" w:color="auto" w:fill="auto"/>
            <w:vAlign w:val="center"/>
          </w:tcPr>
          <w:p w:rsidR="00815A92" w:rsidRPr="0074364D" w:rsidRDefault="00815A92" w:rsidP="00815A92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815A92" w:rsidRPr="00FA3EB3" w:rsidTr="00815A92">
        <w:trPr>
          <w:trHeight w:val="360"/>
        </w:trPr>
        <w:tc>
          <w:tcPr>
            <w:tcW w:w="1309" w:type="pct"/>
            <w:vAlign w:val="center"/>
          </w:tcPr>
          <w:p w:rsidR="00815A92" w:rsidRPr="0074364D" w:rsidRDefault="005964F0" w:rsidP="001C7233">
            <w:pPr>
              <w:ind w:left="414" w:right="-486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lang w:val="sr-Cyrl-BA"/>
              </w:rPr>
              <w:t>Статус (категорија</w:t>
            </w:r>
            <w:r w:rsidR="001C7233">
              <w:rPr>
                <w:rFonts w:ascii="Calibri" w:hAnsi="Calibri" w:cs="Calibri"/>
                <w:b/>
                <w:lang w:val="sr-Cyrl-BA"/>
              </w:rPr>
              <w:t xml:space="preserve"> </w:t>
            </w:r>
            <w:r w:rsidR="001C7233" w:rsidRPr="00BF1F72">
              <w:rPr>
                <w:rFonts w:ascii="Calibri" w:hAnsi="Calibri" w:cs="Calibri"/>
                <w:b/>
                <w:sz w:val="20"/>
                <w:szCs w:val="20"/>
                <w:lang w:val="sr-Cyrl-BA"/>
              </w:rPr>
              <w:t>означити</w:t>
            </w:r>
            <w:r w:rsidR="00BF1F72" w:rsidRPr="00BF1F72">
              <w:rPr>
                <w:rFonts w:ascii="Calibri" w:hAnsi="Calibri" w:cs="Calibri"/>
                <w:b/>
                <w:sz w:val="20"/>
                <w:szCs w:val="20"/>
                <w:lang w:val="sr-Latn-BA"/>
              </w:rPr>
              <w:t xml:space="preserve"> </w:t>
            </w:r>
            <w:r w:rsidR="00BF1F72" w:rsidRPr="00BF1F72">
              <w:rPr>
                <w:rFonts w:ascii="Calibri" w:hAnsi="Calibri" w:cs="Calibri"/>
                <w:b/>
                <w:sz w:val="20"/>
                <w:szCs w:val="20"/>
                <w:lang w:val="sr-Cyrl-BA"/>
              </w:rPr>
              <w:t>и заокружити</w:t>
            </w:r>
            <w:r>
              <w:rPr>
                <w:rFonts w:ascii="Calibri" w:hAnsi="Calibri" w:cs="Calibri"/>
                <w:b/>
                <w:lang w:val="sr-Cyrl-BA"/>
              </w:rPr>
              <w:t>)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815A92" w:rsidRPr="00724C58" w:rsidRDefault="00DC0A05" w:rsidP="00724C58">
            <w:pPr>
              <w:rPr>
                <w:rFonts w:ascii="Calibri" w:hAnsi="Calibri" w:cs="Calibri"/>
                <w:lang w:val="sr-Cyrl-BA"/>
              </w:rPr>
            </w:pPr>
            <w:sdt>
              <w:sdtPr>
                <w:rPr>
                  <w:rFonts w:ascii="Calibri" w:hAnsi="Calibri" w:cs="Calibri"/>
                </w:rPr>
                <w:id w:val="177020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7233" w:rsidRPr="001C7233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5964F0" w:rsidRPr="001C7233">
              <w:rPr>
                <w:rFonts w:ascii="Calibri" w:hAnsi="Calibri" w:cs="Calibri"/>
                <w:lang w:val="sr-Cyrl-BA"/>
              </w:rPr>
              <w:t xml:space="preserve"> </w:t>
            </w:r>
            <w:r w:rsidR="005964F0" w:rsidRPr="001C7233">
              <w:rPr>
                <w:rFonts w:ascii="Calibri" w:hAnsi="Calibri" w:cs="Calibri"/>
                <w:b/>
                <w:sz w:val="24"/>
                <w:szCs w:val="24"/>
                <w:lang w:val="sr-Cyrl-BA"/>
              </w:rPr>
              <w:t>борац</w:t>
            </w:r>
            <w:r w:rsidR="005964F0" w:rsidRPr="001C7233">
              <w:rPr>
                <w:rFonts w:ascii="Calibri" w:hAnsi="Calibri" w:cs="Calibri"/>
                <w:lang w:val="sr-Cyrl-BA"/>
              </w:rPr>
              <w:t xml:space="preserve">  </w:t>
            </w:r>
            <w:r w:rsidR="00825FF8" w:rsidRPr="001C7233">
              <w:rPr>
                <w:rFonts w:ascii="Calibri" w:hAnsi="Calibri" w:cs="Calibri"/>
                <w:lang w:val="sr-Cyrl-BA"/>
              </w:rPr>
              <w:t xml:space="preserve">( </w:t>
            </w:r>
            <w:r w:rsidR="00825FF8" w:rsidRPr="001C7233">
              <w:rPr>
                <w:rFonts w:ascii="Calibri" w:hAnsi="Calibri" w:cs="Calibri"/>
                <w:lang w:val="sr-Latn-RS"/>
              </w:rPr>
              <w:t xml:space="preserve">I, </w:t>
            </w:r>
            <w:r w:rsidR="001C7233" w:rsidRPr="001C7233">
              <w:rPr>
                <w:rFonts w:ascii="Calibri" w:hAnsi="Calibri" w:cs="Calibri"/>
                <w:lang w:val="sr-Latn-RS"/>
              </w:rPr>
              <w:t xml:space="preserve"> </w:t>
            </w:r>
            <w:r w:rsidR="00825FF8" w:rsidRPr="001C7233">
              <w:rPr>
                <w:rFonts w:ascii="Calibri" w:hAnsi="Calibri" w:cs="Calibri"/>
                <w:lang w:val="sr-Latn-RS"/>
              </w:rPr>
              <w:t xml:space="preserve">II, </w:t>
            </w:r>
            <w:r w:rsidR="001C7233" w:rsidRPr="001C7233">
              <w:rPr>
                <w:rFonts w:ascii="Calibri" w:hAnsi="Calibri" w:cs="Calibri"/>
                <w:lang w:val="sr-Latn-RS"/>
              </w:rPr>
              <w:t xml:space="preserve"> </w:t>
            </w:r>
            <w:r w:rsidR="00825FF8" w:rsidRPr="001C7233">
              <w:rPr>
                <w:rFonts w:ascii="Calibri" w:hAnsi="Calibri" w:cs="Calibri"/>
                <w:lang w:val="sr-Latn-RS"/>
              </w:rPr>
              <w:t xml:space="preserve">III, </w:t>
            </w:r>
            <w:r w:rsidR="001C7233" w:rsidRPr="001C7233">
              <w:rPr>
                <w:rFonts w:ascii="Calibri" w:hAnsi="Calibri" w:cs="Calibri"/>
                <w:lang w:val="sr-Latn-RS"/>
              </w:rPr>
              <w:t xml:space="preserve"> </w:t>
            </w:r>
            <w:r w:rsidR="00825FF8" w:rsidRPr="001C7233">
              <w:rPr>
                <w:rFonts w:ascii="Calibri" w:hAnsi="Calibri" w:cs="Calibri"/>
                <w:lang w:val="sr-Latn-RS"/>
              </w:rPr>
              <w:t>IV, V</w:t>
            </w:r>
            <w:r w:rsidR="001C7233" w:rsidRPr="001C7233">
              <w:rPr>
                <w:rFonts w:ascii="Calibri" w:hAnsi="Calibri" w:cs="Calibri"/>
                <w:sz w:val="18"/>
                <w:szCs w:val="18"/>
                <w:lang w:val="sr-Cyrl-BA"/>
              </w:rPr>
              <w:t xml:space="preserve"> </w:t>
            </w:r>
            <w:r w:rsidR="00825FF8" w:rsidRPr="001C7233">
              <w:rPr>
                <w:rFonts w:ascii="Calibri" w:hAnsi="Calibri" w:cs="Calibri"/>
                <w:lang w:val="sr-Latn-RS"/>
              </w:rPr>
              <w:t>)</w:t>
            </w:r>
            <w:r w:rsidR="00825FF8" w:rsidRPr="001C7233">
              <w:rPr>
                <w:rFonts w:ascii="Calibri" w:hAnsi="Calibri" w:cs="Calibri"/>
                <w:b/>
                <w:lang w:val="sr-Latn-RS"/>
              </w:rPr>
              <w:t xml:space="preserve"> </w:t>
            </w:r>
            <w:r w:rsidR="005964F0" w:rsidRPr="001C7233">
              <w:rPr>
                <w:rFonts w:ascii="Calibri" w:hAnsi="Calibri" w:cs="Calibri"/>
                <w:b/>
                <w:lang w:val="sr-Cyrl-BA"/>
              </w:rPr>
              <w:t xml:space="preserve">     </w:t>
            </w:r>
            <w:sdt>
              <w:sdtPr>
                <w:rPr>
                  <w:rFonts w:ascii="Calibri" w:hAnsi="Calibri" w:cs="Calibri"/>
                  <w:b/>
                  <w:lang w:val="sr-Cyrl-BA"/>
                </w:rPr>
                <w:id w:val="844597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7233">
                  <w:rPr>
                    <w:rFonts w:ascii="MS Gothic" w:eastAsia="MS Gothic" w:hAnsi="MS Gothic" w:cs="Calibri" w:hint="eastAsia"/>
                    <w:b/>
                    <w:lang w:val="sr-Cyrl-BA"/>
                  </w:rPr>
                  <w:t>☐</w:t>
                </w:r>
              </w:sdtContent>
            </w:sdt>
            <w:r w:rsidR="00825FF8" w:rsidRPr="001C7233">
              <w:rPr>
                <w:rFonts w:ascii="Calibri" w:hAnsi="Calibri" w:cs="Calibri"/>
                <w:b/>
                <w:lang w:val="sr-Cyrl-BA"/>
              </w:rPr>
              <w:t xml:space="preserve"> </w:t>
            </w:r>
            <w:r w:rsidR="00724C58" w:rsidRPr="001C7233">
              <w:rPr>
                <w:rFonts w:ascii="Calibri" w:hAnsi="Calibri" w:cs="Calibri"/>
                <w:b/>
                <w:lang w:val="sr-Cyrl-BA"/>
              </w:rPr>
              <w:t xml:space="preserve"> РВИ</w:t>
            </w:r>
            <w:r w:rsidR="00724C58" w:rsidRPr="001C7233">
              <w:rPr>
                <w:rFonts w:ascii="Calibri" w:hAnsi="Calibri" w:cs="Calibri"/>
                <w:lang w:val="sr-Cyrl-BA"/>
              </w:rPr>
              <w:t xml:space="preserve"> </w:t>
            </w:r>
            <w:r w:rsidR="005964F0" w:rsidRPr="001C7233">
              <w:rPr>
                <w:rFonts w:ascii="Calibri" w:hAnsi="Calibri" w:cs="Calibri"/>
                <w:lang w:val="sr-Cyrl-BA"/>
              </w:rPr>
              <w:t xml:space="preserve"> </w:t>
            </w:r>
            <w:r w:rsidR="00825FF8" w:rsidRPr="001C7233">
              <w:rPr>
                <w:rFonts w:ascii="Calibri" w:hAnsi="Calibri" w:cs="Calibri"/>
                <w:lang w:val="sr-Cyrl-BA"/>
              </w:rPr>
              <w:t xml:space="preserve">( </w:t>
            </w:r>
            <w:r w:rsidR="00825FF8" w:rsidRPr="001C7233">
              <w:rPr>
                <w:rFonts w:ascii="Calibri" w:hAnsi="Calibri" w:cs="Calibri"/>
                <w:lang w:val="sr-Latn-RS"/>
              </w:rPr>
              <w:t>I, II, III, IV, V, VI</w:t>
            </w:r>
            <w:r w:rsidR="00724C58">
              <w:rPr>
                <w:rFonts w:ascii="Calibri" w:hAnsi="Calibri" w:cs="Calibri"/>
                <w:lang w:val="sr-Cyrl-BA"/>
              </w:rPr>
              <w:t xml:space="preserve">, </w:t>
            </w:r>
            <w:r w:rsidR="00724C58">
              <w:rPr>
                <w:rFonts w:ascii="Calibri" w:hAnsi="Calibri" w:cs="Calibri"/>
                <w:lang w:val="sr-Latn-RS"/>
              </w:rPr>
              <w:t>VII, VIII, IX, X</w:t>
            </w:r>
            <w:r w:rsidR="00825FF8" w:rsidRPr="001C7233">
              <w:rPr>
                <w:rFonts w:ascii="Calibri" w:hAnsi="Calibri" w:cs="Calibri"/>
                <w:lang w:val="sr-Latn-RS"/>
              </w:rPr>
              <w:t>)</w:t>
            </w:r>
            <w:r w:rsidR="00825FF8" w:rsidRPr="001C7233">
              <w:rPr>
                <w:rFonts w:ascii="Calibri" w:hAnsi="Calibri" w:cs="Calibri"/>
                <w:b/>
                <w:lang w:val="sr-Latn-RS"/>
              </w:rPr>
              <w:t xml:space="preserve"> </w:t>
            </w:r>
            <w:r w:rsidR="00724C58">
              <w:rPr>
                <w:rFonts w:ascii="Calibri" w:hAnsi="Calibri" w:cs="Calibri"/>
                <w:b/>
                <w:lang w:val="sr-Cyrl-BA"/>
              </w:rPr>
              <w:t xml:space="preserve">    </w:t>
            </w:r>
            <w:sdt>
              <w:sdtPr>
                <w:rPr>
                  <w:rFonts w:ascii="Calibri" w:hAnsi="Calibri" w:cs="Calibri"/>
                  <w:b/>
                  <w:lang w:val="sr-Cyrl-BA"/>
                </w:rPr>
                <w:id w:val="-345015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964F0" w:rsidRPr="001C7233">
                  <w:rPr>
                    <w:rFonts w:ascii="MS Gothic" w:eastAsia="MS Gothic" w:hAnsi="MS Gothic" w:cs="Calibri" w:hint="eastAsia"/>
                    <w:b/>
                    <w:lang w:val="sr-Cyrl-BA"/>
                  </w:rPr>
                  <w:t>☐</w:t>
                </w:r>
              </w:sdtContent>
            </w:sdt>
            <w:r w:rsidR="005964F0" w:rsidRPr="001C7233">
              <w:rPr>
                <w:rFonts w:ascii="Calibri" w:hAnsi="Calibri" w:cs="Calibri"/>
                <w:b/>
                <w:lang w:val="sr-Cyrl-BA"/>
              </w:rPr>
              <w:t xml:space="preserve"> </w:t>
            </w:r>
            <w:r w:rsidR="00724C58">
              <w:rPr>
                <w:rFonts w:ascii="Calibri" w:hAnsi="Calibri" w:cs="Calibri"/>
                <w:b/>
                <w:lang w:val="sr-Cyrl-BA"/>
              </w:rPr>
              <w:t>ППБ</w:t>
            </w:r>
          </w:p>
        </w:tc>
      </w:tr>
      <w:tr w:rsidR="00520D60" w:rsidRPr="00FA3EB3" w:rsidTr="00815A92">
        <w:trPr>
          <w:trHeight w:val="360"/>
        </w:trPr>
        <w:tc>
          <w:tcPr>
            <w:tcW w:w="1309" w:type="pct"/>
            <w:vAlign w:val="center"/>
          </w:tcPr>
          <w:p w:rsidR="00520D60" w:rsidRDefault="00520D60" w:rsidP="001C7233">
            <w:pPr>
              <w:ind w:left="414" w:right="-486"/>
              <w:rPr>
                <w:rFonts w:ascii="Calibri" w:hAnsi="Calibri" w:cs="Calibri"/>
                <w:b/>
                <w:lang w:val="sr-Cyrl-BA"/>
              </w:rPr>
            </w:pPr>
            <w:r>
              <w:rPr>
                <w:rFonts w:ascii="Calibri" w:hAnsi="Calibri" w:cs="Calibri"/>
                <w:b/>
                <w:lang w:val="sr-Cyrl-BA"/>
              </w:rPr>
              <w:t xml:space="preserve">                                                    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520D60" w:rsidRDefault="00DC0A05" w:rsidP="00520D60">
            <w:pPr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346397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0D60" w:rsidRPr="001C7233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520D60" w:rsidRPr="001C7233">
              <w:rPr>
                <w:rFonts w:ascii="Calibri" w:hAnsi="Calibri" w:cs="Calibri"/>
                <w:lang w:val="sr-Cyrl-BA"/>
              </w:rPr>
              <w:t xml:space="preserve"> </w:t>
            </w:r>
            <w:r w:rsidR="00520D60">
              <w:rPr>
                <w:rFonts w:ascii="Calibri" w:hAnsi="Calibri" w:cs="Calibri"/>
                <w:b/>
                <w:sz w:val="24"/>
                <w:szCs w:val="24"/>
                <w:lang w:val="sr-Cyrl-BA"/>
              </w:rPr>
              <w:t xml:space="preserve">члан породице умрлог борца </w:t>
            </w:r>
            <w:r w:rsidR="00520D60" w:rsidRPr="001C7233">
              <w:rPr>
                <w:rFonts w:ascii="Calibri" w:hAnsi="Calibri" w:cs="Calibri"/>
                <w:b/>
                <w:lang w:val="sr-Latn-RS"/>
              </w:rPr>
              <w:t xml:space="preserve"> </w:t>
            </w:r>
            <w:r w:rsidR="00520D60" w:rsidRPr="001C7233">
              <w:rPr>
                <w:rFonts w:ascii="Calibri" w:hAnsi="Calibri" w:cs="Calibri"/>
                <w:b/>
                <w:lang w:val="sr-Cyrl-BA"/>
              </w:rPr>
              <w:t xml:space="preserve">     </w:t>
            </w:r>
          </w:p>
        </w:tc>
      </w:tr>
      <w:tr w:rsidR="00815A92" w:rsidRPr="00FA3EB3" w:rsidTr="00815A92">
        <w:trPr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815A92" w:rsidRPr="0074364D" w:rsidRDefault="00815A92" w:rsidP="00815A92">
            <w:pPr>
              <w:ind w:left="414" w:right="-486"/>
              <w:rPr>
                <w:rFonts w:ascii="Calibri" w:hAnsi="Calibri" w:cs="Calibri"/>
                <w:b/>
                <w:sz w:val="6"/>
                <w:szCs w:val="6"/>
              </w:rPr>
            </w:pPr>
          </w:p>
        </w:tc>
        <w:tc>
          <w:tcPr>
            <w:tcW w:w="3691" w:type="pct"/>
            <w:shd w:val="clear" w:color="auto" w:fill="auto"/>
            <w:vAlign w:val="center"/>
          </w:tcPr>
          <w:p w:rsidR="00815A92" w:rsidRPr="0074364D" w:rsidRDefault="00815A92" w:rsidP="00815A92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815A92" w:rsidRPr="00FA3EB3" w:rsidTr="00815A92">
        <w:trPr>
          <w:trHeight w:val="360"/>
        </w:trPr>
        <w:tc>
          <w:tcPr>
            <w:tcW w:w="1309" w:type="pct"/>
            <w:vAlign w:val="center"/>
          </w:tcPr>
          <w:p w:rsidR="00815A92" w:rsidRPr="005964F0" w:rsidRDefault="005964F0" w:rsidP="00C012EF">
            <w:pPr>
              <w:ind w:left="414" w:right="-486"/>
              <w:rPr>
                <w:rFonts w:ascii="Calibri" w:hAnsi="Calibri" w:cs="Calibri"/>
                <w:b/>
                <w:lang w:val="sr-Cyrl-BA"/>
              </w:rPr>
            </w:pPr>
            <w:r>
              <w:rPr>
                <w:rFonts w:ascii="Calibri" w:hAnsi="Calibri" w:cs="Calibri"/>
                <w:b/>
                <w:lang w:val="sr-Cyrl-BA"/>
              </w:rPr>
              <w:t>Број рачуна и назив банке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815A92" w:rsidRPr="00C012EF" w:rsidRDefault="00815A92" w:rsidP="00815A92">
            <w:pPr>
              <w:rPr>
                <w:rFonts w:ascii="Calibri" w:hAnsi="Calibri" w:cs="Calibri"/>
                <w:lang w:val="sr-Cyrl-BA"/>
              </w:rPr>
            </w:pPr>
          </w:p>
        </w:tc>
      </w:tr>
    </w:tbl>
    <w:p w:rsidR="00A85A5A" w:rsidRDefault="00A85A5A" w:rsidP="00815A92">
      <w:pPr>
        <w:jc w:val="both"/>
        <w:rPr>
          <w:lang w:val="sr-Cyrl-BA"/>
        </w:rPr>
      </w:pPr>
    </w:p>
    <w:p w:rsidR="004129E9" w:rsidRPr="00A85A5A" w:rsidRDefault="00A85A5A" w:rsidP="00815A92">
      <w:pPr>
        <w:jc w:val="both"/>
        <w:rPr>
          <w:b/>
          <w:u w:val="single"/>
          <w:lang w:val="sr-Cyrl-BA"/>
        </w:rPr>
      </w:pPr>
      <w:r w:rsidRPr="00A85A5A">
        <w:rPr>
          <w:b/>
          <w:u w:val="single"/>
          <w:lang w:val="sr-Cyrl-BA"/>
        </w:rPr>
        <w:t xml:space="preserve">ПОДАЦИ О ОБЈЕКТУ </w:t>
      </w:r>
    </w:p>
    <w:tbl>
      <w:tblPr>
        <w:tblStyle w:val="OfficeHours"/>
        <w:tblpPr w:leftFromText="180" w:rightFromText="180" w:vertAnchor="text" w:horzAnchor="margin" w:tblpY="185"/>
        <w:tblW w:w="5000" w:type="pct"/>
        <w:tblLook w:val="0620" w:firstRow="1" w:lastRow="0" w:firstColumn="0" w:lastColumn="0" w:noHBand="1" w:noVBand="1"/>
      </w:tblPr>
      <w:tblGrid>
        <w:gridCol w:w="2827"/>
        <w:gridCol w:w="7973"/>
      </w:tblGrid>
      <w:tr w:rsidR="00A85A5A" w:rsidRPr="00FA3EB3" w:rsidTr="00683B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2"/>
        </w:trPr>
        <w:tc>
          <w:tcPr>
            <w:tcW w:w="1309" w:type="pct"/>
            <w:vAlign w:val="center"/>
          </w:tcPr>
          <w:p w:rsidR="00A85A5A" w:rsidRPr="0074364D" w:rsidRDefault="00A85A5A" w:rsidP="0074364D">
            <w:pPr>
              <w:ind w:left="414" w:right="-486"/>
              <w:jc w:val="left"/>
              <w:rPr>
                <w:rFonts w:ascii="Calibri" w:hAnsi="Calibri" w:cs="Calibri"/>
                <w:lang w:val="sr-Cyrl-BA"/>
              </w:rPr>
            </w:pPr>
            <w:r w:rsidRPr="0074364D">
              <w:rPr>
                <w:rFonts w:ascii="Calibri" w:hAnsi="Calibri" w:cs="Calibri"/>
                <w:lang w:val="sr-Cyrl-BA"/>
              </w:rPr>
              <w:t xml:space="preserve">Адреса објекта  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A85A5A" w:rsidRPr="0074364D" w:rsidRDefault="00A85A5A" w:rsidP="0074364D">
            <w:pPr>
              <w:ind w:left="-126"/>
              <w:jc w:val="left"/>
              <w:rPr>
                <w:rFonts w:ascii="Calibri" w:hAnsi="Calibri" w:cs="Calibri"/>
                <w:b w:val="0"/>
                <w:lang w:val="sr-Cyrl-BA"/>
              </w:rPr>
            </w:pPr>
          </w:p>
        </w:tc>
      </w:tr>
      <w:tr w:rsidR="00A85A5A" w:rsidRPr="00FA3EB3" w:rsidTr="00683BFA">
        <w:trPr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420AD0" w:rsidRPr="00207BBC" w:rsidRDefault="00207BBC" w:rsidP="00683BFA">
            <w:pPr>
              <w:ind w:left="414" w:right="-486"/>
              <w:rPr>
                <w:rFonts w:ascii="Calibri" w:hAnsi="Calibri" w:cs="Calibri"/>
                <w:b/>
                <w:lang w:val="sr-Cyrl-BA"/>
              </w:rPr>
            </w:pPr>
            <w:r>
              <w:rPr>
                <w:rFonts w:ascii="Calibri" w:hAnsi="Calibri" w:cs="Calibri"/>
                <w:b/>
                <w:lang w:val="sr-Cyrl-BA"/>
              </w:rPr>
              <w:t xml:space="preserve">Врста објекта </w:t>
            </w:r>
          </w:p>
          <w:p w:rsidR="00A85A5A" w:rsidRPr="00420AD0" w:rsidRDefault="00420AD0" w:rsidP="00683BFA">
            <w:pPr>
              <w:ind w:left="414" w:right="-486"/>
              <w:rPr>
                <w:rFonts w:ascii="Calibri" w:hAnsi="Calibri" w:cs="Calibri"/>
                <w:b/>
              </w:rPr>
            </w:pPr>
            <w:r w:rsidRPr="00420AD0">
              <w:rPr>
                <w:rFonts w:ascii="Calibri" w:hAnsi="Calibri" w:cs="Calibri"/>
                <w:b/>
              </w:rPr>
              <w:t xml:space="preserve"> </w:t>
            </w:r>
          </w:p>
        </w:tc>
        <w:tc>
          <w:tcPr>
            <w:tcW w:w="3691" w:type="pct"/>
            <w:shd w:val="clear" w:color="auto" w:fill="auto"/>
            <w:vAlign w:val="center"/>
          </w:tcPr>
          <w:p w:rsidR="00A85A5A" w:rsidRPr="00825FF8" w:rsidRDefault="00A85A5A" w:rsidP="00683BFA">
            <w:pPr>
              <w:rPr>
                <w:rFonts w:ascii="Calibri" w:hAnsi="Calibri" w:cs="Calibri"/>
                <w:sz w:val="6"/>
                <w:szCs w:val="6"/>
                <w:lang w:val="sr-Cyrl-BA"/>
              </w:rPr>
            </w:pPr>
          </w:p>
          <w:p w:rsidR="00A85A5A" w:rsidRPr="00825FF8" w:rsidRDefault="00DC0A05" w:rsidP="00683BFA">
            <w:pPr>
              <w:rPr>
                <w:rFonts w:ascii="Calibri" w:hAnsi="Calibri" w:cs="Calibri"/>
                <w:sz w:val="24"/>
                <w:szCs w:val="24"/>
                <w:lang w:val="sr-Cyrl-BA"/>
              </w:rPr>
            </w:pPr>
            <w:sdt>
              <w:sdtPr>
                <w:rPr>
                  <w:rFonts w:ascii="Calibri" w:hAnsi="Calibri" w:cs="Calibri"/>
                  <w:color w:val="212529"/>
                  <w:shd w:val="clear" w:color="auto" w:fill="FFFFFF"/>
                  <w:lang w:val="sr-Cyrl-BA"/>
                </w:rPr>
                <w:id w:val="1678542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6B6A" w:rsidRPr="00825FF8">
                  <w:rPr>
                    <w:rFonts w:ascii="Segoe UI Symbol" w:eastAsia="MS Gothic" w:hAnsi="Segoe UI Symbol" w:cs="Segoe UI Symbol"/>
                    <w:color w:val="212529"/>
                    <w:shd w:val="clear" w:color="auto" w:fill="FFFFFF"/>
                    <w:lang w:val="sr-Cyrl-BA"/>
                  </w:rPr>
                  <w:t>☐</w:t>
                </w:r>
              </w:sdtContent>
            </w:sdt>
            <w:r w:rsidR="00606B6A" w:rsidRPr="00825FF8">
              <w:rPr>
                <w:rFonts w:ascii="Calibri" w:hAnsi="Calibri" w:cs="Calibri"/>
                <w:color w:val="212529"/>
                <w:shd w:val="clear" w:color="auto" w:fill="FFFFFF"/>
                <w:lang w:val="sr-Cyrl-BA"/>
              </w:rPr>
              <w:t xml:space="preserve">  Индивидуални стамбени објекат (кућа)</w:t>
            </w:r>
          </w:p>
          <w:p w:rsidR="00A85A5A" w:rsidRPr="00825FF8" w:rsidRDefault="00A85A5A" w:rsidP="00683BFA">
            <w:pPr>
              <w:rPr>
                <w:rFonts w:ascii="Calibri" w:hAnsi="Calibri" w:cs="Calibri"/>
                <w:sz w:val="6"/>
                <w:szCs w:val="6"/>
                <w:lang w:val="sr-Cyrl-BA"/>
              </w:rPr>
            </w:pPr>
          </w:p>
          <w:p w:rsidR="00A85A5A" w:rsidRPr="00825FF8" w:rsidRDefault="00DC0A05" w:rsidP="00683BFA">
            <w:pPr>
              <w:rPr>
                <w:rFonts w:ascii="Calibri" w:hAnsi="Calibri" w:cs="Calibri"/>
                <w:sz w:val="24"/>
                <w:szCs w:val="24"/>
                <w:lang w:val="sr-Cyrl-BA"/>
              </w:rPr>
            </w:pPr>
            <w:sdt>
              <w:sdtPr>
                <w:rPr>
                  <w:rFonts w:ascii="Calibri" w:hAnsi="Calibri" w:cs="Calibri"/>
                  <w:color w:val="212529"/>
                  <w:shd w:val="clear" w:color="auto" w:fill="FFFFFF"/>
                  <w:lang w:val="sr-Cyrl-BA"/>
                </w:rPr>
                <w:id w:val="1479266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6B6A" w:rsidRPr="00825FF8">
                  <w:rPr>
                    <w:rFonts w:ascii="Segoe UI Symbol" w:eastAsia="MS Gothic" w:hAnsi="Segoe UI Symbol" w:cs="Segoe UI Symbol"/>
                    <w:color w:val="212529"/>
                    <w:shd w:val="clear" w:color="auto" w:fill="FFFFFF"/>
                    <w:lang w:val="sr-Cyrl-BA"/>
                  </w:rPr>
                  <w:t>☐</w:t>
                </w:r>
              </w:sdtContent>
            </w:sdt>
            <w:r w:rsidR="00606B6A" w:rsidRPr="00825FF8">
              <w:rPr>
                <w:rFonts w:ascii="Calibri" w:hAnsi="Calibri" w:cs="Calibri"/>
                <w:color w:val="212529"/>
                <w:shd w:val="clear" w:color="auto" w:fill="FFFFFF"/>
                <w:lang w:val="sr-Cyrl-BA"/>
              </w:rPr>
              <w:t xml:space="preserve">  Стамбене јединице у оквиру индивидуалног стамбеног објекта-куће</w:t>
            </w:r>
          </w:p>
          <w:p w:rsidR="00A85A5A" w:rsidRPr="00825FF8" w:rsidRDefault="00DC0A05" w:rsidP="00420AD0">
            <w:pPr>
              <w:pBdr>
                <w:bottom w:val="single" w:sz="4" w:space="1" w:color="auto"/>
              </w:pBdr>
              <w:rPr>
                <w:rFonts w:ascii="Calibri" w:hAnsi="Calibri" w:cs="Calibri"/>
                <w:color w:val="212529"/>
                <w:shd w:val="clear" w:color="auto" w:fill="FFFFFF"/>
                <w:lang w:val="sr-Cyrl-BA"/>
              </w:rPr>
            </w:pPr>
            <w:sdt>
              <w:sdtPr>
                <w:rPr>
                  <w:rFonts w:ascii="Calibri" w:hAnsi="Calibri" w:cs="Calibri"/>
                  <w:color w:val="212529"/>
                  <w:shd w:val="clear" w:color="auto" w:fill="FFFFFF"/>
                  <w:lang w:val="sr-Cyrl-BA"/>
                </w:rPr>
                <w:id w:val="-971289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06B6A" w:rsidRPr="00825FF8">
                  <w:rPr>
                    <w:rFonts w:ascii="Segoe UI Symbol" w:eastAsia="MS Gothic" w:hAnsi="Segoe UI Symbol" w:cs="Segoe UI Symbol"/>
                    <w:color w:val="212529"/>
                    <w:shd w:val="clear" w:color="auto" w:fill="FFFFFF"/>
                    <w:lang w:val="sr-Cyrl-BA"/>
                  </w:rPr>
                  <w:t>☐</w:t>
                </w:r>
              </w:sdtContent>
            </w:sdt>
            <w:r w:rsidR="00606B6A" w:rsidRPr="00825FF8">
              <w:rPr>
                <w:rFonts w:ascii="Calibri" w:hAnsi="Calibri" w:cs="Calibri"/>
                <w:color w:val="212529"/>
                <w:shd w:val="clear" w:color="auto" w:fill="FFFFFF"/>
                <w:lang w:val="sr-Cyrl-BA"/>
              </w:rPr>
              <w:t xml:space="preserve">  Стамбен</w:t>
            </w:r>
            <w:r w:rsidR="00BE1AA6">
              <w:rPr>
                <w:rFonts w:ascii="Calibri" w:hAnsi="Calibri" w:cs="Calibri"/>
                <w:color w:val="212529"/>
                <w:shd w:val="clear" w:color="auto" w:fill="FFFFFF"/>
                <w:lang w:val="sr-Cyrl-BA"/>
              </w:rPr>
              <w:t>а</w:t>
            </w:r>
            <w:r w:rsidR="00606B6A" w:rsidRPr="00825FF8">
              <w:rPr>
                <w:rFonts w:ascii="Calibri" w:hAnsi="Calibri" w:cs="Calibri"/>
                <w:color w:val="212529"/>
                <w:shd w:val="clear" w:color="auto" w:fill="FFFFFF"/>
                <w:lang w:val="sr-Cyrl-BA"/>
              </w:rPr>
              <w:t xml:space="preserve"> јединица (стан) у зградама колективног становања</w:t>
            </w:r>
          </w:p>
          <w:p w:rsidR="00207BBC" w:rsidRPr="00825FF8" w:rsidRDefault="00207BBC" w:rsidP="00420AD0">
            <w:pPr>
              <w:pBdr>
                <w:bottom w:val="single" w:sz="4" w:space="1" w:color="auto"/>
              </w:pBdr>
              <w:rPr>
                <w:rFonts w:ascii="Calibri" w:hAnsi="Calibri" w:cs="Calibri"/>
                <w:sz w:val="24"/>
                <w:szCs w:val="24"/>
                <w:lang w:val="sr-Cyrl-BA"/>
              </w:rPr>
            </w:pPr>
          </w:p>
          <w:p w:rsidR="00A85A5A" w:rsidRPr="00825FF8" w:rsidRDefault="00A85A5A" w:rsidP="00683BFA">
            <w:pPr>
              <w:rPr>
                <w:rFonts w:ascii="Calibri" w:hAnsi="Calibri" w:cs="Calibri"/>
                <w:sz w:val="6"/>
                <w:szCs w:val="6"/>
                <w:lang w:val="sr-Cyrl-BA"/>
              </w:rPr>
            </w:pPr>
          </w:p>
          <w:p w:rsidR="00A85A5A" w:rsidRPr="00825FF8" w:rsidRDefault="00A85A5A" w:rsidP="00683BFA">
            <w:pPr>
              <w:rPr>
                <w:rFonts w:ascii="Calibri" w:hAnsi="Calibri" w:cs="Calibri"/>
                <w:sz w:val="6"/>
                <w:szCs w:val="6"/>
                <w:lang w:val="sr-Cyrl-BA"/>
              </w:rPr>
            </w:pPr>
          </w:p>
          <w:p w:rsidR="00A85A5A" w:rsidRPr="00825FF8" w:rsidRDefault="00A85A5A" w:rsidP="00683BFA">
            <w:pPr>
              <w:rPr>
                <w:rFonts w:ascii="Calibri" w:hAnsi="Calibri" w:cs="Calibri"/>
                <w:sz w:val="6"/>
                <w:szCs w:val="6"/>
                <w:lang w:val="sr-Cyrl-BA"/>
              </w:rPr>
            </w:pPr>
          </w:p>
        </w:tc>
      </w:tr>
      <w:tr w:rsidR="00A85A5A" w:rsidRPr="00825FF8" w:rsidTr="00683BFA">
        <w:trPr>
          <w:trHeight w:val="360"/>
        </w:trPr>
        <w:tc>
          <w:tcPr>
            <w:tcW w:w="1309" w:type="pct"/>
            <w:vAlign w:val="center"/>
          </w:tcPr>
          <w:p w:rsidR="00420AD0" w:rsidRPr="00825FF8" w:rsidRDefault="00420AD0" w:rsidP="00420AD0">
            <w:pPr>
              <w:ind w:left="414" w:right="-486"/>
              <w:rPr>
                <w:rFonts w:ascii="Calibri" w:hAnsi="Calibri" w:cs="Calibri"/>
                <w:b/>
                <w:lang w:val="sr-Cyrl-CS"/>
              </w:rPr>
            </w:pPr>
            <w:r w:rsidRPr="00825FF8">
              <w:rPr>
                <w:rFonts w:ascii="Calibri" w:hAnsi="Calibri" w:cs="Calibri"/>
                <w:b/>
                <w:lang w:val="sr-Cyrl-CS"/>
              </w:rPr>
              <w:t>Година изградње</w:t>
            </w:r>
          </w:p>
          <w:p w:rsidR="00A85A5A" w:rsidRPr="00825FF8" w:rsidRDefault="00420AD0" w:rsidP="00420AD0">
            <w:pPr>
              <w:ind w:left="414" w:right="-486"/>
              <w:rPr>
                <w:rFonts w:ascii="Calibri" w:hAnsi="Calibri" w:cs="Calibri"/>
                <w:b/>
                <w:lang w:val="sr-Cyrl-CS"/>
              </w:rPr>
            </w:pPr>
            <w:r w:rsidRPr="00825FF8">
              <w:rPr>
                <w:rFonts w:ascii="Calibri" w:hAnsi="Calibri" w:cs="Calibri"/>
                <w:b/>
                <w:lang w:val="sr-Cyrl-CS"/>
              </w:rPr>
              <w:t>објекта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A85A5A" w:rsidRPr="00825FF8" w:rsidRDefault="00A85A5A" w:rsidP="00683BFA">
            <w:pPr>
              <w:rPr>
                <w:rFonts w:ascii="Calibri" w:hAnsi="Calibri" w:cs="Calibri"/>
                <w:lang w:val="sr-Cyrl-CS"/>
              </w:rPr>
            </w:pPr>
          </w:p>
        </w:tc>
      </w:tr>
      <w:tr w:rsidR="00A85A5A" w:rsidRPr="00825FF8" w:rsidTr="00683BFA">
        <w:trPr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A85A5A" w:rsidRPr="00825FF8" w:rsidRDefault="00A85A5A" w:rsidP="00683BFA">
            <w:pPr>
              <w:ind w:left="414" w:right="-486"/>
              <w:rPr>
                <w:rFonts w:ascii="Calibri" w:hAnsi="Calibri" w:cs="Calibri"/>
                <w:b/>
                <w:sz w:val="6"/>
                <w:szCs w:val="6"/>
                <w:lang w:val="sr-Cyrl-CS"/>
              </w:rPr>
            </w:pPr>
          </w:p>
        </w:tc>
        <w:tc>
          <w:tcPr>
            <w:tcW w:w="3691" w:type="pct"/>
            <w:shd w:val="clear" w:color="auto" w:fill="auto"/>
            <w:vAlign w:val="center"/>
          </w:tcPr>
          <w:p w:rsidR="00A85A5A" w:rsidRPr="00825FF8" w:rsidRDefault="00A85A5A" w:rsidP="00683BFA">
            <w:pPr>
              <w:rPr>
                <w:rFonts w:ascii="Calibri" w:hAnsi="Calibri" w:cs="Calibri"/>
                <w:sz w:val="6"/>
                <w:szCs w:val="6"/>
                <w:lang w:val="sr-Cyrl-CS"/>
              </w:rPr>
            </w:pPr>
          </w:p>
        </w:tc>
      </w:tr>
      <w:tr w:rsidR="00A85A5A" w:rsidRPr="00825FF8" w:rsidTr="00683BFA">
        <w:trPr>
          <w:trHeight w:val="360"/>
        </w:trPr>
        <w:tc>
          <w:tcPr>
            <w:tcW w:w="1309" w:type="pct"/>
            <w:vAlign w:val="center"/>
          </w:tcPr>
          <w:p w:rsidR="00A85A5A" w:rsidRPr="00825FF8" w:rsidRDefault="00A85A5A" w:rsidP="00683BFA">
            <w:pPr>
              <w:ind w:left="414" w:right="-486"/>
              <w:rPr>
                <w:rFonts w:ascii="Calibri" w:hAnsi="Calibri" w:cs="Calibri"/>
                <w:b/>
                <w:lang w:val="sr-Cyrl-CS"/>
              </w:rPr>
            </w:pP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207BBC" w:rsidRPr="00825FF8" w:rsidRDefault="00207BBC" w:rsidP="00683BFA">
            <w:pPr>
              <w:rPr>
                <w:rFonts w:ascii="Calibri" w:hAnsi="Calibri" w:cs="Calibri"/>
                <w:lang w:val="sr-Cyrl-CS"/>
              </w:rPr>
            </w:pPr>
          </w:p>
        </w:tc>
      </w:tr>
      <w:tr w:rsidR="00A85A5A" w:rsidRPr="00825FF8" w:rsidTr="00683BFA">
        <w:trPr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A85A5A" w:rsidRPr="00825FF8" w:rsidRDefault="00A85A5A" w:rsidP="00683BFA">
            <w:pPr>
              <w:ind w:left="414" w:right="-486"/>
              <w:rPr>
                <w:rFonts w:ascii="Calibri" w:hAnsi="Calibri" w:cs="Calibri"/>
                <w:b/>
                <w:sz w:val="6"/>
                <w:szCs w:val="6"/>
                <w:lang w:val="sr-Cyrl-CS"/>
              </w:rPr>
            </w:pPr>
          </w:p>
        </w:tc>
        <w:tc>
          <w:tcPr>
            <w:tcW w:w="3691" w:type="pct"/>
            <w:shd w:val="clear" w:color="auto" w:fill="auto"/>
            <w:vAlign w:val="center"/>
          </w:tcPr>
          <w:p w:rsidR="00A85A5A" w:rsidRPr="00825FF8" w:rsidRDefault="00A85A5A" w:rsidP="00683BFA">
            <w:pPr>
              <w:tabs>
                <w:tab w:val="left" w:pos="3579"/>
              </w:tabs>
              <w:rPr>
                <w:rFonts w:ascii="Calibri" w:hAnsi="Calibri" w:cs="Calibri"/>
                <w:sz w:val="6"/>
                <w:szCs w:val="6"/>
                <w:lang w:val="sr-Cyrl-CS"/>
              </w:rPr>
            </w:pPr>
          </w:p>
        </w:tc>
      </w:tr>
      <w:tr w:rsidR="00A85A5A" w:rsidRPr="00825FF8" w:rsidTr="00683BFA">
        <w:trPr>
          <w:trHeight w:val="360"/>
        </w:trPr>
        <w:tc>
          <w:tcPr>
            <w:tcW w:w="1309" w:type="pct"/>
            <w:vAlign w:val="center"/>
          </w:tcPr>
          <w:p w:rsidR="00A85A5A" w:rsidRPr="00825FF8" w:rsidRDefault="00420AD0" w:rsidP="00683BFA">
            <w:pPr>
              <w:ind w:left="414" w:right="-486"/>
              <w:rPr>
                <w:rFonts w:ascii="Calibri" w:hAnsi="Calibri" w:cs="Calibri"/>
                <w:b/>
                <w:lang w:val="sr-Cyrl-CS"/>
              </w:rPr>
            </w:pPr>
            <w:r w:rsidRPr="00825FF8">
              <w:rPr>
                <w:rFonts w:ascii="Calibri" w:hAnsi="Calibri" w:cs="Calibri"/>
                <w:b/>
                <w:lang w:val="sr-Cyrl-CS"/>
              </w:rPr>
              <w:t xml:space="preserve">Површина </w:t>
            </w:r>
            <w:r w:rsidR="0074364D" w:rsidRPr="00825FF8">
              <w:rPr>
                <w:rFonts w:ascii="Calibri" w:hAnsi="Calibri" w:cs="Calibri"/>
                <w:b/>
                <w:lang w:val="sr-Cyrl-CS"/>
              </w:rPr>
              <w:t xml:space="preserve">и спратност </w:t>
            </w:r>
            <w:r w:rsidRPr="00825FF8">
              <w:rPr>
                <w:rFonts w:ascii="Calibri" w:hAnsi="Calibri" w:cs="Calibri"/>
                <w:b/>
                <w:lang w:val="sr-Cyrl-CS"/>
              </w:rPr>
              <w:t xml:space="preserve">објекта </w:t>
            </w:r>
            <w:r w:rsidR="00A85A5A" w:rsidRPr="00825FF8">
              <w:rPr>
                <w:rFonts w:ascii="Calibri" w:hAnsi="Calibri" w:cs="Calibri"/>
                <w:b/>
                <w:lang w:val="sr-Cyrl-CS"/>
              </w:rPr>
              <w:t xml:space="preserve"> 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A85A5A" w:rsidRPr="00825FF8" w:rsidRDefault="00A85A5A" w:rsidP="00683BFA">
            <w:pPr>
              <w:rPr>
                <w:rFonts w:ascii="Calibri" w:hAnsi="Calibri" w:cs="Calibri"/>
                <w:lang w:val="sr-Cyrl-CS"/>
              </w:rPr>
            </w:pPr>
          </w:p>
        </w:tc>
      </w:tr>
      <w:tr w:rsidR="00A85A5A" w:rsidRPr="00825FF8" w:rsidTr="00683BFA">
        <w:trPr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A85A5A" w:rsidRPr="00825FF8" w:rsidRDefault="00A85A5A" w:rsidP="00683BFA">
            <w:pPr>
              <w:ind w:left="414" w:right="-486"/>
              <w:rPr>
                <w:rFonts w:ascii="Calibri" w:hAnsi="Calibri" w:cs="Calibri"/>
                <w:b/>
                <w:sz w:val="6"/>
                <w:szCs w:val="6"/>
                <w:lang w:val="sr-Cyrl-CS"/>
              </w:rPr>
            </w:pPr>
          </w:p>
        </w:tc>
        <w:tc>
          <w:tcPr>
            <w:tcW w:w="3691" w:type="pct"/>
            <w:shd w:val="clear" w:color="auto" w:fill="auto"/>
            <w:vAlign w:val="center"/>
          </w:tcPr>
          <w:p w:rsidR="00A85A5A" w:rsidRPr="00825FF8" w:rsidRDefault="00A85A5A" w:rsidP="00683BFA">
            <w:pPr>
              <w:rPr>
                <w:rFonts w:ascii="Calibri" w:hAnsi="Calibri" w:cs="Calibri"/>
                <w:sz w:val="6"/>
                <w:szCs w:val="6"/>
                <w:lang w:val="sr-Cyrl-CS"/>
              </w:rPr>
            </w:pPr>
          </w:p>
        </w:tc>
      </w:tr>
      <w:tr w:rsidR="00C065BA" w:rsidRPr="00825FF8" w:rsidTr="00683BFA">
        <w:trPr>
          <w:trHeight w:val="360"/>
        </w:trPr>
        <w:tc>
          <w:tcPr>
            <w:tcW w:w="1309" w:type="pct"/>
            <w:vAlign w:val="center"/>
          </w:tcPr>
          <w:p w:rsidR="00C065BA" w:rsidRDefault="00C065BA" w:rsidP="00683BFA">
            <w:pPr>
              <w:ind w:left="414" w:right="-486"/>
              <w:rPr>
                <w:rFonts w:ascii="Calibri" w:hAnsi="Calibri" w:cs="Calibri"/>
                <w:b/>
                <w:lang w:val="sr-Cyrl-CS"/>
              </w:rPr>
            </w:pPr>
          </w:p>
          <w:p w:rsidR="009F12F6" w:rsidRPr="00825FF8" w:rsidRDefault="009F12F6" w:rsidP="00683BFA">
            <w:pPr>
              <w:ind w:left="414" w:right="-486"/>
              <w:rPr>
                <w:rFonts w:ascii="Calibri" w:hAnsi="Calibri" w:cs="Calibri"/>
                <w:b/>
                <w:lang w:val="sr-Cyrl-CS"/>
              </w:rPr>
            </w:pP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C065BA" w:rsidRPr="00825FF8" w:rsidRDefault="00C065BA" w:rsidP="00683BFA">
            <w:pPr>
              <w:rPr>
                <w:lang w:val="sr-Cyrl-CS"/>
              </w:rPr>
            </w:pPr>
          </w:p>
        </w:tc>
      </w:tr>
    </w:tbl>
    <w:p w:rsidR="00232876" w:rsidRPr="00825FF8" w:rsidRDefault="00232876" w:rsidP="00FD35A6">
      <w:pPr>
        <w:rPr>
          <w:lang w:val="sr-Cyrl-CS"/>
        </w:rPr>
      </w:pPr>
    </w:p>
    <w:p w:rsidR="00A85A5A" w:rsidRPr="00825FF8" w:rsidRDefault="00A85A5A" w:rsidP="00FD35A6">
      <w:pPr>
        <w:rPr>
          <w:lang w:val="sr-Cyrl-CS"/>
        </w:rPr>
      </w:pPr>
    </w:p>
    <w:tbl>
      <w:tblPr>
        <w:tblStyle w:val="OfficeHours"/>
        <w:tblpPr w:leftFromText="180" w:rightFromText="180" w:vertAnchor="text" w:horzAnchor="margin" w:tblpY="185"/>
        <w:tblW w:w="5000" w:type="pct"/>
        <w:tblLook w:val="0620" w:firstRow="1" w:lastRow="0" w:firstColumn="0" w:lastColumn="0" w:noHBand="1" w:noVBand="1"/>
      </w:tblPr>
      <w:tblGrid>
        <w:gridCol w:w="2827"/>
        <w:gridCol w:w="7973"/>
      </w:tblGrid>
      <w:tr w:rsidR="00207BBC" w:rsidRPr="00FA3EB3" w:rsidTr="00207B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309" w:type="pct"/>
          </w:tcPr>
          <w:p w:rsidR="00207BBC" w:rsidRPr="00FA3EB3" w:rsidRDefault="00207BBC" w:rsidP="00207BBC">
            <w:pPr>
              <w:ind w:left="414" w:right="-486"/>
              <w:rPr>
                <w:rStyle w:val="Emphasis"/>
              </w:rPr>
            </w:pPr>
          </w:p>
        </w:tc>
        <w:tc>
          <w:tcPr>
            <w:tcW w:w="3691" w:type="pct"/>
          </w:tcPr>
          <w:p w:rsidR="00207BBC" w:rsidRPr="00FA3EB3" w:rsidRDefault="00207BBC" w:rsidP="00207BBC"/>
        </w:tc>
      </w:tr>
      <w:tr w:rsidR="00207BBC" w:rsidRPr="00FA3EB3" w:rsidTr="00207BBC">
        <w:trPr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207BBC" w:rsidRPr="00207BBC" w:rsidRDefault="00207BBC" w:rsidP="00207BBC">
            <w:pPr>
              <w:ind w:left="414" w:right="-486"/>
              <w:rPr>
                <w:rFonts w:ascii="Calibri" w:hAnsi="Calibri" w:cs="Calibri"/>
                <w:b/>
                <w:lang w:val="sr-Cyrl-BA"/>
              </w:rPr>
            </w:pPr>
            <w:r>
              <w:rPr>
                <w:rFonts w:ascii="Calibri" w:hAnsi="Calibri" w:cs="Calibri"/>
                <w:b/>
                <w:lang w:val="sr-Cyrl-BA"/>
              </w:rPr>
              <w:t xml:space="preserve">Врста гријања </w:t>
            </w:r>
          </w:p>
          <w:p w:rsidR="00207BBC" w:rsidRPr="00420AD0" w:rsidRDefault="00207BBC" w:rsidP="00207BBC">
            <w:pPr>
              <w:ind w:left="414" w:right="-486"/>
              <w:rPr>
                <w:rFonts w:ascii="Calibri" w:hAnsi="Calibri" w:cs="Calibri"/>
                <w:b/>
              </w:rPr>
            </w:pPr>
            <w:r w:rsidRPr="00420AD0">
              <w:rPr>
                <w:rFonts w:ascii="Calibri" w:hAnsi="Calibri" w:cs="Calibri"/>
                <w:b/>
              </w:rPr>
              <w:t xml:space="preserve"> </w:t>
            </w:r>
          </w:p>
        </w:tc>
        <w:tc>
          <w:tcPr>
            <w:tcW w:w="3691" w:type="pct"/>
            <w:shd w:val="clear" w:color="auto" w:fill="auto"/>
            <w:vAlign w:val="center"/>
          </w:tcPr>
          <w:p w:rsidR="00207BBC" w:rsidRPr="00951F47" w:rsidRDefault="00207BBC" w:rsidP="00207BBC">
            <w:pPr>
              <w:rPr>
                <w:rFonts w:ascii="Calibri" w:hAnsi="Calibri" w:cs="Calibri"/>
                <w:sz w:val="6"/>
                <w:szCs w:val="6"/>
                <w:lang w:val="sr-Cyrl-BA"/>
              </w:rPr>
            </w:pPr>
          </w:p>
          <w:p w:rsidR="00207BBC" w:rsidRPr="00951F47" w:rsidRDefault="00DC0A05" w:rsidP="00207BBC">
            <w:pPr>
              <w:rPr>
                <w:rFonts w:ascii="Calibri" w:hAnsi="Calibri" w:cs="Calibri"/>
                <w:sz w:val="24"/>
                <w:szCs w:val="24"/>
                <w:lang w:val="sr-Cyrl-BA"/>
              </w:rPr>
            </w:pPr>
            <w:sdt>
              <w:sdtPr>
                <w:rPr>
                  <w:rFonts w:ascii="Calibri" w:hAnsi="Calibri" w:cs="Calibri"/>
                  <w:color w:val="212529"/>
                  <w:shd w:val="clear" w:color="auto" w:fill="FFFFFF"/>
                  <w:lang w:val="sr-Cyrl-BA"/>
                </w:rPr>
                <w:id w:val="595291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7BBC" w:rsidRPr="00951F47">
                  <w:rPr>
                    <w:rFonts w:ascii="Segoe UI Symbol" w:eastAsia="MS Gothic" w:hAnsi="Segoe UI Symbol" w:cs="Segoe UI Symbol"/>
                    <w:color w:val="212529"/>
                    <w:shd w:val="clear" w:color="auto" w:fill="FFFFFF"/>
                    <w:lang w:val="sr-Cyrl-BA"/>
                  </w:rPr>
                  <w:t>☐</w:t>
                </w:r>
              </w:sdtContent>
            </w:sdt>
            <w:r w:rsidR="00207BBC" w:rsidRPr="00951F47">
              <w:rPr>
                <w:rFonts w:ascii="Calibri" w:hAnsi="Calibri" w:cs="Calibri"/>
                <w:color w:val="212529"/>
                <w:shd w:val="clear" w:color="auto" w:fill="FFFFFF"/>
                <w:lang w:val="sr-Cyrl-BA"/>
              </w:rPr>
              <w:t xml:space="preserve">  </w:t>
            </w:r>
            <w:r w:rsidR="00207BBC" w:rsidRPr="00951F47">
              <w:rPr>
                <w:rFonts w:ascii="Calibri" w:hAnsi="Calibri" w:cs="Calibri"/>
                <w:lang w:val="sr-Cyrl-BA"/>
              </w:rPr>
              <w:t xml:space="preserve"> </w:t>
            </w:r>
            <w:r w:rsidR="00207BBC" w:rsidRPr="00951F47">
              <w:rPr>
                <w:rFonts w:ascii="Calibri" w:hAnsi="Calibri" w:cs="Calibri"/>
                <w:color w:val="212529"/>
                <w:shd w:val="clear" w:color="auto" w:fill="FFFFFF"/>
                <w:lang w:val="sr-Cyrl-BA"/>
              </w:rPr>
              <w:t>локални извор топлоте (нема разведен систем гријања)</w:t>
            </w:r>
          </w:p>
          <w:p w:rsidR="00207BBC" w:rsidRPr="00951F47" w:rsidRDefault="00207BBC" w:rsidP="00207BBC">
            <w:pPr>
              <w:rPr>
                <w:rFonts w:ascii="Calibri" w:hAnsi="Calibri" w:cs="Calibri"/>
                <w:sz w:val="6"/>
                <w:szCs w:val="6"/>
                <w:lang w:val="sr-Cyrl-BA"/>
              </w:rPr>
            </w:pPr>
          </w:p>
          <w:p w:rsidR="00207BBC" w:rsidRPr="00951F47" w:rsidRDefault="00DC0A05" w:rsidP="00207BBC">
            <w:pPr>
              <w:shd w:val="clear" w:color="auto" w:fill="FFFFFF"/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Cyrl-BA" w:eastAsia="sr-Latn-RS"/>
              </w:rPr>
            </w:pPr>
            <w:sdt>
              <w:sdtPr>
                <w:rPr>
                  <w:rFonts w:ascii="Calibri" w:hAnsi="Calibri" w:cs="Calibri"/>
                  <w:color w:val="212529"/>
                  <w:shd w:val="clear" w:color="auto" w:fill="FFFFFF"/>
                  <w:lang w:val="sr-Cyrl-BA"/>
                </w:rPr>
                <w:id w:val="1054119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7BBC" w:rsidRPr="00951F47">
                  <w:rPr>
                    <w:rFonts w:ascii="Segoe UI Symbol" w:eastAsia="MS Gothic" w:hAnsi="Segoe UI Symbol" w:cs="Segoe UI Symbol"/>
                    <w:color w:val="212529"/>
                    <w:shd w:val="clear" w:color="auto" w:fill="FFFFFF"/>
                    <w:lang w:val="sr-Cyrl-BA"/>
                  </w:rPr>
                  <w:t>☐</w:t>
                </w:r>
              </w:sdtContent>
            </w:sdt>
            <w:r w:rsidR="00207BBC" w:rsidRPr="00951F47">
              <w:rPr>
                <w:rFonts w:ascii="Calibri" w:hAnsi="Calibri" w:cs="Calibri"/>
                <w:color w:val="212529"/>
                <w:shd w:val="clear" w:color="auto" w:fill="FFFFFF"/>
                <w:lang w:val="sr-Cyrl-BA"/>
              </w:rPr>
              <w:t xml:space="preserve">  </w:t>
            </w:r>
            <w:r w:rsidR="00207BBC" w:rsidRPr="00951F47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Cyrl-BA" w:eastAsia="sr-Latn-RS"/>
              </w:rPr>
              <w:t xml:space="preserve"> етажно /централно гријање у објекту</w:t>
            </w:r>
          </w:p>
          <w:p w:rsidR="00207BBC" w:rsidRPr="00951F47" w:rsidRDefault="00DC0A05" w:rsidP="00207BBC">
            <w:pPr>
              <w:pBdr>
                <w:bottom w:val="single" w:sz="4" w:space="1" w:color="auto"/>
              </w:pBdr>
              <w:rPr>
                <w:rFonts w:ascii="Calibri" w:hAnsi="Calibri" w:cs="Calibri"/>
                <w:sz w:val="24"/>
                <w:szCs w:val="24"/>
                <w:lang w:val="sr-Cyrl-BA"/>
              </w:rPr>
            </w:pPr>
            <w:sdt>
              <w:sdtPr>
                <w:rPr>
                  <w:rFonts w:ascii="Calibri" w:hAnsi="Calibri" w:cs="Calibri"/>
                  <w:color w:val="212529"/>
                  <w:shd w:val="clear" w:color="auto" w:fill="FFFFFF"/>
                  <w:lang w:val="sr-Cyrl-BA"/>
                </w:rPr>
                <w:id w:val="1780214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7BBC" w:rsidRPr="00951F47">
                  <w:rPr>
                    <w:rFonts w:ascii="Segoe UI Symbol" w:eastAsia="MS Gothic" w:hAnsi="Segoe UI Symbol" w:cs="Segoe UI Symbol"/>
                    <w:color w:val="212529"/>
                    <w:shd w:val="clear" w:color="auto" w:fill="FFFFFF"/>
                    <w:lang w:val="sr-Cyrl-BA"/>
                  </w:rPr>
                  <w:t>☐</w:t>
                </w:r>
              </w:sdtContent>
            </w:sdt>
            <w:r w:rsidR="00207BBC" w:rsidRPr="00951F47">
              <w:rPr>
                <w:rFonts w:ascii="Calibri" w:hAnsi="Calibri" w:cs="Calibri"/>
                <w:color w:val="212529"/>
                <w:shd w:val="clear" w:color="auto" w:fill="FFFFFF"/>
                <w:lang w:val="sr-Cyrl-BA"/>
              </w:rPr>
              <w:t xml:space="preserve">  </w:t>
            </w:r>
            <w:r w:rsidR="00207BBC" w:rsidRPr="00951F47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Cyrl-BA" w:eastAsia="sr-Latn-RS"/>
              </w:rPr>
              <w:t xml:space="preserve"> даљинско гријање (топлана)</w:t>
            </w:r>
          </w:p>
          <w:p w:rsidR="00207BBC" w:rsidRPr="00951F47" w:rsidRDefault="00207BBC" w:rsidP="00207BBC">
            <w:pPr>
              <w:rPr>
                <w:rFonts w:ascii="Calibri" w:hAnsi="Calibri" w:cs="Calibri"/>
                <w:sz w:val="6"/>
                <w:szCs w:val="6"/>
                <w:lang w:val="sr-Cyrl-BA"/>
              </w:rPr>
            </w:pPr>
          </w:p>
          <w:p w:rsidR="00207BBC" w:rsidRPr="00951F47" w:rsidRDefault="00207BBC" w:rsidP="00207BBC">
            <w:pPr>
              <w:rPr>
                <w:rFonts w:ascii="Calibri" w:hAnsi="Calibri" w:cs="Calibri"/>
                <w:sz w:val="6"/>
                <w:szCs w:val="6"/>
                <w:lang w:val="sr-Cyrl-BA"/>
              </w:rPr>
            </w:pPr>
          </w:p>
          <w:p w:rsidR="00207BBC" w:rsidRPr="00951F47" w:rsidRDefault="00207BBC" w:rsidP="00207BBC">
            <w:pPr>
              <w:rPr>
                <w:rFonts w:ascii="Calibri" w:hAnsi="Calibri" w:cs="Calibri"/>
                <w:sz w:val="6"/>
                <w:szCs w:val="6"/>
                <w:lang w:val="sr-Cyrl-BA"/>
              </w:rPr>
            </w:pPr>
          </w:p>
        </w:tc>
      </w:tr>
      <w:tr w:rsidR="00207BBC" w:rsidRPr="00FA3EB3" w:rsidTr="00207BBC">
        <w:trPr>
          <w:trHeight w:val="360"/>
        </w:trPr>
        <w:tc>
          <w:tcPr>
            <w:tcW w:w="1309" w:type="pct"/>
            <w:vAlign w:val="center"/>
          </w:tcPr>
          <w:p w:rsidR="00207BBC" w:rsidRPr="008E3B00" w:rsidRDefault="008E3B00" w:rsidP="00207BBC">
            <w:pPr>
              <w:ind w:left="414" w:right="-486"/>
              <w:rPr>
                <w:rFonts w:ascii="Calibri" w:hAnsi="Calibri" w:cs="Calibri"/>
                <w:b/>
                <w:lang w:val="sr-Cyrl-BA"/>
              </w:rPr>
            </w:pPr>
            <w:r>
              <w:rPr>
                <w:rFonts w:ascii="Calibri" w:hAnsi="Calibri" w:cs="Calibri"/>
                <w:b/>
                <w:lang w:val="sr-Cyrl-BA"/>
              </w:rPr>
              <w:t xml:space="preserve">Врста енергента у објеткту 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207BBC" w:rsidRPr="00951F47" w:rsidRDefault="00DC0A05" w:rsidP="008E3B00">
            <w:pPr>
              <w:shd w:val="clear" w:color="auto" w:fill="FFFFFF"/>
              <w:rPr>
                <w:rFonts w:ascii="Calibri" w:hAnsi="Calibri" w:cs="Calibri"/>
                <w:lang w:val="sr-Cyrl-BA"/>
              </w:rPr>
            </w:pPr>
            <w:sdt>
              <w:sdtPr>
                <w:rPr>
                  <w:rFonts w:ascii="Calibri" w:hAnsi="Calibri" w:cs="Calibri"/>
                  <w:lang w:val="sr-Cyrl-BA"/>
                </w:rPr>
                <w:id w:val="598456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3B00" w:rsidRPr="00951F47">
                  <w:rPr>
                    <w:rFonts w:ascii="MS Gothic" w:eastAsia="MS Gothic" w:hAnsi="MS Gothic" w:cs="Calibri"/>
                    <w:lang w:val="sr-Cyrl-BA"/>
                  </w:rPr>
                  <w:t>☐</w:t>
                </w:r>
              </w:sdtContent>
            </w:sdt>
            <w:r w:rsidR="008E3B00" w:rsidRPr="00951F47">
              <w:rPr>
                <w:rFonts w:ascii="Calibri" w:hAnsi="Calibri" w:cs="Calibri"/>
                <w:lang w:val="sr-Cyrl-BA"/>
              </w:rPr>
              <w:t xml:space="preserve"> дрво </w:t>
            </w:r>
            <w:r w:rsidR="001E46AF">
              <w:rPr>
                <w:rFonts w:ascii="Calibri" w:hAnsi="Calibri" w:cs="Calibri"/>
                <w:lang w:val="sr-Cyrl-BA"/>
              </w:rPr>
              <w:t xml:space="preserve">                                 </w:t>
            </w:r>
            <w:r w:rsidR="001E46AF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Latn-RS" w:eastAsia="sr-Latn-RS"/>
              </w:rPr>
              <w:t xml:space="preserve"> </w:t>
            </w:r>
            <w:sdt>
              <w:sdtPr>
                <w:rPr>
                  <w:rFonts w:ascii="Calibri" w:eastAsia="Times New Roman" w:hAnsi="Calibri" w:cs="Calibri"/>
                  <w:color w:val="212529"/>
                  <w:sz w:val="24"/>
                  <w:szCs w:val="24"/>
                  <w:lang w:val="sr-Latn-RS" w:eastAsia="sr-Latn-RS"/>
                </w:rPr>
                <w:id w:val="-1360355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46AF">
                  <w:rPr>
                    <w:rFonts w:ascii="MS Gothic" w:eastAsia="MS Gothic" w:hAnsi="MS Gothic" w:cs="Calibri" w:hint="eastAsia"/>
                    <w:color w:val="212529"/>
                    <w:sz w:val="24"/>
                    <w:szCs w:val="24"/>
                    <w:lang w:val="sr-Latn-RS" w:eastAsia="sr-Latn-RS"/>
                  </w:rPr>
                  <w:t>☐</w:t>
                </w:r>
              </w:sdtContent>
            </w:sdt>
            <w:r w:rsidR="001E46AF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Cyrl-BA" w:eastAsia="sr-Latn-RS"/>
              </w:rPr>
              <w:t xml:space="preserve"> </w:t>
            </w:r>
            <w:r w:rsidR="001E46AF" w:rsidRPr="008E3B00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Latn-RS" w:eastAsia="sr-Latn-RS"/>
              </w:rPr>
              <w:t>угаљ</w:t>
            </w:r>
          </w:p>
        </w:tc>
      </w:tr>
      <w:tr w:rsidR="008E3B00" w:rsidRPr="00FA3EB3" w:rsidTr="00207BBC">
        <w:trPr>
          <w:trHeight w:val="360"/>
        </w:trPr>
        <w:tc>
          <w:tcPr>
            <w:tcW w:w="1309" w:type="pct"/>
            <w:vAlign w:val="center"/>
          </w:tcPr>
          <w:p w:rsidR="008E3B00" w:rsidRDefault="008E3B00" w:rsidP="00207BBC">
            <w:pPr>
              <w:ind w:left="414" w:right="-486"/>
              <w:rPr>
                <w:rFonts w:ascii="Calibri" w:hAnsi="Calibri" w:cs="Calibri"/>
                <w:b/>
                <w:lang w:val="sr-Cyrl-BA"/>
              </w:rPr>
            </w:pP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8E3B00" w:rsidRPr="008E3B00" w:rsidRDefault="00DC0A05" w:rsidP="00207BBC">
            <w:pPr>
              <w:rPr>
                <w:rFonts w:ascii="Calibri" w:hAnsi="Calibri" w:cs="Calibri"/>
                <w:lang w:val="sr-Cyrl-BA"/>
              </w:rPr>
            </w:pPr>
            <w:sdt>
              <w:sdtPr>
                <w:rPr>
                  <w:rFonts w:ascii="Calibri" w:eastAsia="Times New Roman" w:hAnsi="Calibri" w:cs="Calibri"/>
                  <w:color w:val="212529"/>
                  <w:sz w:val="24"/>
                  <w:szCs w:val="24"/>
                  <w:lang w:val="sr-Latn-RS" w:eastAsia="sr-Latn-RS"/>
                </w:rPr>
                <w:id w:val="703905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46AF">
                  <w:rPr>
                    <w:rFonts w:ascii="MS Gothic" w:eastAsia="MS Gothic" w:hAnsi="MS Gothic" w:cs="Calibri" w:hint="eastAsia"/>
                    <w:color w:val="212529"/>
                    <w:sz w:val="24"/>
                    <w:szCs w:val="24"/>
                    <w:lang w:val="sr-Latn-RS" w:eastAsia="sr-Latn-RS"/>
                  </w:rPr>
                  <w:t>☐</w:t>
                </w:r>
              </w:sdtContent>
            </w:sdt>
            <w:r w:rsidR="001E46AF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Cyrl-BA" w:eastAsia="sr-Latn-RS"/>
              </w:rPr>
              <w:t xml:space="preserve"> </w:t>
            </w:r>
            <w:r w:rsidR="001E46AF" w:rsidRPr="008E3B00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Latn-RS" w:eastAsia="sr-Latn-RS"/>
              </w:rPr>
              <w:t>гас</w:t>
            </w:r>
            <w:r w:rsidR="001E46AF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Latn-RS" w:eastAsia="sr-Latn-RS"/>
              </w:rPr>
              <w:t xml:space="preserve"> </w:t>
            </w:r>
            <w:r w:rsidR="001E46AF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Cyrl-BA" w:eastAsia="sr-Latn-RS"/>
              </w:rPr>
              <w:t xml:space="preserve">                                  </w:t>
            </w:r>
            <w:sdt>
              <w:sdtPr>
                <w:rPr>
                  <w:rFonts w:ascii="Calibri" w:eastAsia="Times New Roman" w:hAnsi="Calibri" w:cs="Calibri"/>
                  <w:color w:val="212529"/>
                  <w:sz w:val="24"/>
                  <w:szCs w:val="24"/>
                  <w:lang w:val="sr-Latn-RS" w:eastAsia="sr-Latn-RS"/>
                </w:rPr>
                <w:id w:val="-237638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46AF">
                  <w:rPr>
                    <w:rFonts w:ascii="MS Gothic" w:eastAsia="MS Gothic" w:hAnsi="MS Gothic" w:cs="Calibri" w:hint="eastAsia"/>
                    <w:color w:val="212529"/>
                    <w:sz w:val="24"/>
                    <w:szCs w:val="24"/>
                    <w:lang w:val="sr-Latn-RS" w:eastAsia="sr-Latn-RS"/>
                  </w:rPr>
                  <w:t>☐</w:t>
                </w:r>
              </w:sdtContent>
            </w:sdt>
            <w:r w:rsidR="001E46AF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Cyrl-BA" w:eastAsia="sr-Latn-RS"/>
              </w:rPr>
              <w:t xml:space="preserve"> </w:t>
            </w:r>
            <w:r w:rsidR="001E46AF" w:rsidRPr="008E3B00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Latn-RS" w:eastAsia="sr-Latn-RS"/>
              </w:rPr>
              <w:t>електрична енергија</w:t>
            </w:r>
          </w:p>
        </w:tc>
      </w:tr>
      <w:tr w:rsidR="008E3B00" w:rsidRPr="00FA3EB3" w:rsidTr="001E46AF">
        <w:trPr>
          <w:trHeight w:val="438"/>
        </w:trPr>
        <w:tc>
          <w:tcPr>
            <w:tcW w:w="1309" w:type="pct"/>
            <w:vAlign w:val="center"/>
          </w:tcPr>
          <w:p w:rsidR="008E3B00" w:rsidRDefault="008E3B00" w:rsidP="00207BBC">
            <w:pPr>
              <w:ind w:left="414" w:right="-486"/>
              <w:rPr>
                <w:rFonts w:ascii="Calibri" w:hAnsi="Calibri" w:cs="Calibri"/>
                <w:b/>
                <w:lang w:val="sr-Cyrl-BA"/>
              </w:rPr>
            </w:pP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8E3B00" w:rsidRPr="008E3B00" w:rsidRDefault="00DC0A05" w:rsidP="00207BBC">
            <w:pPr>
              <w:rPr>
                <w:rFonts w:ascii="Calibri" w:hAnsi="Calibri" w:cs="Calibri"/>
                <w:lang w:val="sr-Cyrl-BA"/>
              </w:rPr>
            </w:pPr>
            <w:sdt>
              <w:sdtPr>
                <w:rPr>
                  <w:rFonts w:ascii="Calibri" w:eastAsia="Times New Roman" w:hAnsi="Calibri" w:cs="Calibri"/>
                  <w:color w:val="212529"/>
                  <w:sz w:val="24"/>
                  <w:szCs w:val="24"/>
                  <w:lang w:val="sr-Latn-RS" w:eastAsia="sr-Latn-RS"/>
                </w:rPr>
                <w:id w:val="1622651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3B00">
                  <w:rPr>
                    <w:rFonts w:ascii="MS Gothic" w:eastAsia="MS Gothic" w:hAnsi="MS Gothic" w:cs="Calibri" w:hint="eastAsia"/>
                    <w:color w:val="212529"/>
                    <w:sz w:val="24"/>
                    <w:szCs w:val="24"/>
                    <w:lang w:val="sr-Latn-RS" w:eastAsia="sr-Latn-RS"/>
                  </w:rPr>
                  <w:t>☐</w:t>
                </w:r>
              </w:sdtContent>
            </w:sdt>
            <w:r w:rsidR="008E3B00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Cyrl-BA" w:eastAsia="sr-Latn-RS"/>
              </w:rPr>
              <w:t xml:space="preserve"> </w:t>
            </w:r>
            <w:r w:rsidR="008E3B00" w:rsidRPr="008E3B00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Latn-RS" w:eastAsia="sr-Latn-RS"/>
              </w:rPr>
              <w:t>пелет</w:t>
            </w:r>
            <w:r w:rsidR="001E46AF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Cyrl-BA" w:eastAsia="sr-Latn-RS"/>
              </w:rPr>
              <w:t xml:space="preserve">                             </w:t>
            </w:r>
            <w:r w:rsidR="001E46AF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Latn-RS" w:eastAsia="sr-Latn-RS"/>
              </w:rPr>
              <w:t xml:space="preserve"> </w:t>
            </w:r>
            <w:sdt>
              <w:sdtPr>
                <w:rPr>
                  <w:rFonts w:ascii="Calibri" w:eastAsia="Times New Roman" w:hAnsi="Calibri" w:cs="Calibri"/>
                  <w:color w:val="212529"/>
                  <w:sz w:val="24"/>
                  <w:szCs w:val="24"/>
                  <w:lang w:val="sr-Latn-RS" w:eastAsia="sr-Latn-RS"/>
                </w:rPr>
                <w:id w:val="1936862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E46AF">
                  <w:rPr>
                    <w:rFonts w:ascii="MS Gothic" w:eastAsia="MS Gothic" w:hAnsi="MS Gothic" w:cs="Calibri" w:hint="eastAsia"/>
                    <w:color w:val="212529"/>
                    <w:sz w:val="24"/>
                    <w:szCs w:val="24"/>
                    <w:lang w:val="sr-Latn-RS" w:eastAsia="sr-Latn-RS"/>
                  </w:rPr>
                  <w:t>☐</w:t>
                </w:r>
              </w:sdtContent>
            </w:sdt>
            <w:r w:rsidR="001E46AF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Cyrl-BA" w:eastAsia="sr-Latn-RS"/>
              </w:rPr>
              <w:t xml:space="preserve"> </w:t>
            </w:r>
            <w:r w:rsidR="001E46AF" w:rsidRPr="008E3B00">
              <w:rPr>
                <w:rFonts w:ascii="Calibri" w:eastAsia="Times New Roman" w:hAnsi="Calibri" w:cs="Calibri"/>
                <w:color w:val="212529"/>
                <w:sz w:val="24"/>
                <w:szCs w:val="24"/>
                <w:lang w:val="sr-Latn-RS" w:eastAsia="sr-Latn-RS"/>
              </w:rPr>
              <w:t>лож уље</w:t>
            </w:r>
          </w:p>
        </w:tc>
      </w:tr>
      <w:tr w:rsidR="00207BBC" w:rsidRPr="00FA3EB3" w:rsidTr="00207BBC">
        <w:trPr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207BBC" w:rsidRPr="00544F3C" w:rsidRDefault="00207BBC" w:rsidP="00207BBC">
            <w:pPr>
              <w:ind w:left="414" w:right="-486"/>
              <w:rPr>
                <w:rFonts w:ascii="Calibri" w:hAnsi="Calibri" w:cs="Calibri"/>
                <w:b/>
                <w:sz w:val="6"/>
                <w:szCs w:val="6"/>
              </w:rPr>
            </w:pPr>
          </w:p>
        </w:tc>
        <w:tc>
          <w:tcPr>
            <w:tcW w:w="3691" w:type="pct"/>
            <w:shd w:val="clear" w:color="auto" w:fill="auto"/>
            <w:vAlign w:val="center"/>
          </w:tcPr>
          <w:p w:rsidR="00207BBC" w:rsidRPr="00FA3EB3" w:rsidRDefault="00207BBC" w:rsidP="00207BBC">
            <w:pPr>
              <w:rPr>
                <w:sz w:val="6"/>
                <w:szCs w:val="6"/>
              </w:rPr>
            </w:pPr>
          </w:p>
        </w:tc>
      </w:tr>
      <w:tr w:rsidR="00207BBC" w:rsidRPr="00FA3EB3" w:rsidTr="00207BBC">
        <w:trPr>
          <w:trHeight w:val="360"/>
        </w:trPr>
        <w:tc>
          <w:tcPr>
            <w:tcW w:w="1309" w:type="pct"/>
            <w:vAlign w:val="center"/>
          </w:tcPr>
          <w:p w:rsidR="00207BBC" w:rsidRPr="002C37C8" w:rsidRDefault="003C3E6D" w:rsidP="00724C58">
            <w:pPr>
              <w:ind w:left="-126" w:right="-486"/>
              <w:rPr>
                <w:rFonts w:ascii="Calibri" w:hAnsi="Calibri" w:cs="Calibri"/>
                <w:b/>
                <w:lang w:val="sr-Cyrl-BA"/>
              </w:rPr>
            </w:pPr>
            <w:r>
              <w:rPr>
                <w:rFonts w:ascii="Calibri" w:hAnsi="Calibri" w:cs="Calibri"/>
                <w:b/>
                <w:lang w:val="sr-Cyrl-BA"/>
              </w:rPr>
              <w:t xml:space="preserve">Број </w:t>
            </w:r>
            <w:r w:rsidR="00724C58">
              <w:rPr>
                <w:rFonts w:ascii="Calibri" w:hAnsi="Calibri" w:cs="Calibri"/>
                <w:b/>
                <w:lang w:val="sr-Cyrl-BA"/>
              </w:rPr>
              <w:t>чланова домаћинства</w:t>
            </w:r>
            <w:r w:rsidR="00BF1F72">
              <w:rPr>
                <w:rFonts w:ascii="Calibri" w:hAnsi="Calibri" w:cs="Calibri"/>
                <w:b/>
                <w:lang w:val="sr-Cyrl-BA"/>
              </w:rPr>
              <w:t>:</w:t>
            </w:r>
            <w:r>
              <w:rPr>
                <w:rFonts w:ascii="Calibri" w:hAnsi="Calibri" w:cs="Calibri"/>
                <w:b/>
                <w:lang w:val="sr-Cyrl-BA"/>
              </w:rPr>
              <w:t xml:space="preserve"> </w:t>
            </w:r>
            <w:r w:rsidR="00207BBC">
              <w:rPr>
                <w:rFonts w:ascii="Calibri" w:hAnsi="Calibri" w:cs="Calibri"/>
                <w:b/>
                <w:lang w:val="sr-Cyrl-BA"/>
              </w:rPr>
              <w:t xml:space="preserve"> 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207BBC" w:rsidRPr="004129E9" w:rsidRDefault="00207BBC" w:rsidP="00207BBC">
            <w:pPr>
              <w:rPr>
                <w:lang w:val="sr-Cyrl-BA"/>
              </w:rPr>
            </w:pPr>
          </w:p>
        </w:tc>
      </w:tr>
      <w:tr w:rsidR="00207BBC" w:rsidRPr="00FA3EB3" w:rsidTr="00207BBC">
        <w:trPr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207BBC" w:rsidRPr="00544F3C" w:rsidRDefault="00207BBC" w:rsidP="00207BBC">
            <w:pPr>
              <w:ind w:left="414" w:right="-486"/>
              <w:rPr>
                <w:rFonts w:ascii="Calibri" w:hAnsi="Calibri" w:cs="Calibri"/>
                <w:b/>
                <w:sz w:val="6"/>
                <w:szCs w:val="6"/>
              </w:rPr>
            </w:pPr>
          </w:p>
        </w:tc>
        <w:tc>
          <w:tcPr>
            <w:tcW w:w="3691" w:type="pct"/>
            <w:shd w:val="clear" w:color="auto" w:fill="auto"/>
            <w:vAlign w:val="center"/>
          </w:tcPr>
          <w:p w:rsidR="00207BBC" w:rsidRPr="00FA3EB3" w:rsidRDefault="00207BBC" w:rsidP="00207BBC">
            <w:pPr>
              <w:tabs>
                <w:tab w:val="left" w:pos="3579"/>
              </w:tabs>
              <w:rPr>
                <w:sz w:val="6"/>
                <w:szCs w:val="6"/>
              </w:rPr>
            </w:pPr>
          </w:p>
        </w:tc>
      </w:tr>
    </w:tbl>
    <w:p w:rsidR="00A85A5A" w:rsidRDefault="00A85A5A" w:rsidP="00FD35A6"/>
    <w:p w:rsidR="00A85A5A" w:rsidRPr="00D11E7B" w:rsidRDefault="00D11E7B" w:rsidP="00FD35A6">
      <w:pPr>
        <w:rPr>
          <w:rFonts w:ascii="Calibri" w:hAnsi="Calibri" w:cs="Calibri"/>
          <w:b/>
          <w:u w:val="single"/>
          <w:lang w:val="sr-Cyrl-BA"/>
        </w:rPr>
      </w:pPr>
      <w:r w:rsidRPr="00D11E7B">
        <w:rPr>
          <w:rFonts w:ascii="Calibri" w:hAnsi="Calibri" w:cs="Calibri"/>
          <w:b/>
          <w:u w:val="single"/>
          <w:lang w:val="sr-Cyrl-BA"/>
        </w:rPr>
        <w:t>МЈЕРЕ ЕНЕРГЕТСКЕ ЕФИКАСНОС</w:t>
      </w:r>
      <w:r>
        <w:rPr>
          <w:rFonts w:ascii="Calibri" w:hAnsi="Calibri" w:cs="Calibri"/>
          <w:b/>
          <w:u w:val="single"/>
          <w:lang w:val="sr-Cyrl-BA"/>
        </w:rPr>
        <w:t>ТИ</w:t>
      </w:r>
    </w:p>
    <w:tbl>
      <w:tblPr>
        <w:tblStyle w:val="OfficeHours"/>
        <w:tblpPr w:leftFromText="180" w:rightFromText="180" w:vertAnchor="text" w:horzAnchor="margin" w:tblpY="185"/>
        <w:tblW w:w="5000" w:type="pct"/>
        <w:tblLook w:val="0620" w:firstRow="1" w:lastRow="0" w:firstColumn="0" w:lastColumn="0" w:noHBand="1" w:noVBand="1"/>
      </w:tblPr>
      <w:tblGrid>
        <w:gridCol w:w="2827"/>
        <w:gridCol w:w="7973"/>
      </w:tblGrid>
      <w:tr w:rsidR="00D11E7B" w:rsidRPr="00FA3EB3" w:rsidTr="00724C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724C58" w:rsidRDefault="00724C58" w:rsidP="00724C58">
            <w:pPr>
              <w:ind w:left="414" w:right="-486"/>
              <w:jc w:val="left"/>
              <w:rPr>
                <w:rFonts w:ascii="Calibri" w:hAnsi="Calibri" w:cs="Calibri"/>
                <w:lang w:val="sr-Cyrl-BA"/>
              </w:rPr>
            </w:pPr>
            <w:r>
              <w:rPr>
                <w:rFonts w:ascii="Calibri" w:hAnsi="Calibri" w:cs="Calibri"/>
                <w:lang w:val="sr-Cyrl-BA"/>
              </w:rPr>
              <w:t xml:space="preserve">Средства ћу </w:t>
            </w:r>
          </w:p>
          <w:p w:rsidR="002C37C8" w:rsidRPr="002C37C8" w:rsidRDefault="00724C58" w:rsidP="00724C58">
            <w:pPr>
              <w:ind w:left="414" w:right="-486"/>
              <w:jc w:val="left"/>
              <w:rPr>
                <w:rFonts w:ascii="Calibri" w:hAnsi="Calibri" w:cs="Calibri"/>
                <w:lang w:val="sr-Cyrl-BA"/>
              </w:rPr>
            </w:pPr>
            <w:r>
              <w:rPr>
                <w:rFonts w:ascii="Calibri" w:hAnsi="Calibri" w:cs="Calibri"/>
                <w:lang w:val="sr-Cyrl-BA"/>
              </w:rPr>
              <w:t>инвестирати у</w:t>
            </w:r>
          </w:p>
          <w:p w:rsidR="00D11E7B" w:rsidRPr="00420AD0" w:rsidRDefault="00D11E7B" w:rsidP="00724C58">
            <w:pPr>
              <w:ind w:left="414" w:right="-486"/>
              <w:jc w:val="left"/>
              <w:rPr>
                <w:rFonts w:ascii="Calibri" w:hAnsi="Calibri" w:cs="Calibri"/>
                <w:b w:val="0"/>
              </w:rPr>
            </w:pPr>
          </w:p>
        </w:tc>
        <w:tc>
          <w:tcPr>
            <w:tcW w:w="3691" w:type="pct"/>
            <w:shd w:val="clear" w:color="auto" w:fill="auto"/>
            <w:vAlign w:val="center"/>
          </w:tcPr>
          <w:p w:rsidR="00D11E7B" w:rsidRPr="002C37C8" w:rsidRDefault="00D11E7B" w:rsidP="00D11E7B">
            <w:pPr>
              <w:rPr>
                <w:rFonts w:ascii="Calibri" w:hAnsi="Calibri" w:cs="Calibri"/>
                <w:b w:val="0"/>
                <w:sz w:val="6"/>
                <w:szCs w:val="6"/>
              </w:rPr>
            </w:pPr>
          </w:p>
          <w:p w:rsidR="00D11E7B" w:rsidRPr="001E46AF" w:rsidRDefault="00DC0A05" w:rsidP="00D11E7B">
            <w:pPr>
              <w:pStyle w:val="NoSpacing"/>
              <w:jc w:val="both"/>
              <w:rPr>
                <w:rFonts w:ascii="Calibri" w:hAnsi="Calibri" w:cs="Calibri"/>
                <w:b w:val="0"/>
                <w:lang w:val="sr-Cyrl-BA"/>
              </w:rPr>
            </w:pPr>
            <w:sdt>
              <w:sdtPr>
                <w:rPr>
                  <w:rFonts w:ascii="Calibri" w:hAnsi="Calibri" w:cs="Calibri"/>
                  <w:color w:val="212529"/>
                  <w:shd w:val="clear" w:color="auto" w:fill="FFFFFF"/>
                </w:rPr>
                <w:id w:val="1590120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77FD6">
                  <w:rPr>
                    <w:rFonts w:ascii="MS Gothic" w:eastAsia="MS Gothic" w:hAnsi="MS Gothic" w:cs="Calibri" w:hint="eastAsia"/>
                    <w:color w:val="212529"/>
                    <w:shd w:val="clear" w:color="auto" w:fill="FFFFFF"/>
                  </w:rPr>
                  <w:t>☐</w:t>
                </w:r>
              </w:sdtContent>
            </w:sdt>
            <w:r w:rsidR="00D11E7B" w:rsidRPr="002C37C8">
              <w:rPr>
                <w:rFonts w:ascii="Calibri" w:hAnsi="Calibri" w:cs="Calibri"/>
                <w:b w:val="0"/>
                <w:color w:val="212529"/>
                <w:shd w:val="clear" w:color="auto" w:fill="FFFFFF"/>
              </w:rPr>
              <w:t xml:space="preserve">  </w:t>
            </w:r>
            <w:r w:rsidR="00D11E7B" w:rsidRPr="00951F47">
              <w:rPr>
                <w:rFonts w:ascii="Calibri" w:hAnsi="Calibri" w:cs="Calibri"/>
                <w:b w:val="0"/>
                <w:lang w:val="sr-Cyrl-BA"/>
              </w:rPr>
              <w:t>замјен</w:t>
            </w:r>
            <w:r w:rsidR="00BE1AA6">
              <w:rPr>
                <w:rFonts w:ascii="Calibri" w:hAnsi="Calibri" w:cs="Calibri"/>
                <w:b w:val="0"/>
                <w:lang w:val="sr-Cyrl-BA"/>
              </w:rPr>
              <w:t>а</w:t>
            </w:r>
            <w:r w:rsidR="00D11E7B" w:rsidRPr="00951F47">
              <w:rPr>
                <w:rFonts w:ascii="Calibri" w:hAnsi="Calibri" w:cs="Calibri"/>
                <w:b w:val="0"/>
                <w:lang w:val="sr-Cyrl-BA"/>
              </w:rPr>
              <w:t xml:space="preserve"> вањске столарије на инвидуалним </w:t>
            </w:r>
            <w:r w:rsidR="001E46AF" w:rsidRPr="00AF5372">
              <w:rPr>
                <w:lang w:val="sr-Cyrl-CS"/>
              </w:rPr>
              <w:t xml:space="preserve"> </w:t>
            </w:r>
            <w:r w:rsidR="001E46AF" w:rsidRPr="001E46AF">
              <w:rPr>
                <w:rFonts w:ascii="Calibri" w:hAnsi="Calibri" w:cs="Calibri"/>
                <w:b w:val="0"/>
                <w:lang w:val="sr-Cyrl-CS"/>
              </w:rPr>
              <w:t xml:space="preserve">стамбеним и стамбено-пословним објектима </w:t>
            </w:r>
            <w:r w:rsidR="00D11E7B" w:rsidRPr="001E46AF">
              <w:rPr>
                <w:rFonts w:ascii="Calibri" w:hAnsi="Calibri" w:cs="Calibri"/>
                <w:b w:val="0"/>
                <w:lang w:val="sr-Cyrl-BA"/>
              </w:rPr>
              <w:t>(куће)</w:t>
            </w:r>
          </w:p>
          <w:p w:rsidR="00D11E7B" w:rsidRPr="00951F47" w:rsidRDefault="00DC0A05" w:rsidP="00D11E7B">
            <w:pPr>
              <w:pStyle w:val="NoSpacing"/>
              <w:jc w:val="both"/>
              <w:rPr>
                <w:rFonts w:ascii="Calibri" w:hAnsi="Calibri" w:cs="Calibri"/>
                <w:b w:val="0"/>
                <w:lang w:val="sr-Cyrl-BA"/>
              </w:rPr>
            </w:pPr>
            <w:sdt>
              <w:sdtPr>
                <w:rPr>
                  <w:rFonts w:ascii="Calibri" w:hAnsi="Calibri" w:cs="Calibri"/>
                  <w:lang w:val="sr-Cyrl-BA"/>
                </w:rPr>
                <w:id w:val="-470127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1E7B" w:rsidRPr="00951F47">
                  <w:rPr>
                    <w:rFonts w:ascii="Segoe UI Symbol" w:eastAsia="MS Gothic" w:hAnsi="Segoe UI Symbol" w:cs="Segoe UI Symbol"/>
                    <w:b w:val="0"/>
                    <w:lang w:val="sr-Cyrl-BA"/>
                  </w:rPr>
                  <w:t>☐</w:t>
                </w:r>
              </w:sdtContent>
            </w:sdt>
            <w:r w:rsidR="00D11E7B" w:rsidRPr="00951F47">
              <w:rPr>
                <w:rFonts w:ascii="Calibri" w:hAnsi="Calibri" w:cs="Calibri"/>
                <w:b w:val="0"/>
                <w:lang w:val="sr-Cyrl-BA"/>
              </w:rPr>
              <w:t xml:space="preserve">  постављање термоизолације на фасади на инвидуалним </w:t>
            </w:r>
            <w:r w:rsidR="001E46AF" w:rsidRPr="001E46AF">
              <w:rPr>
                <w:rFonts w:ascii="Calibri" w:hAnsi="Calibri" w:cs="Calibri"/>
                <w:b w:val="0"/>
                <w:lang w:val="sr-Cyrl-CS"/>
              </w:rPr>
              <w:t xml:space="preserve">стамбеним и стамбено-пословним објектима </w:t>
            </w:r>
            <w:r w:rsidR="00D11E7B" w:rsidRPr="00951F47">
              <w:rPr>
                <w:rFonts w:ascii="Calibri" w:hAnsi="Calibri" w:cs="Calibri"/>
                <w:b w:val="0"/>
                <w:lang w:val="sr-Cyrl-BA"/>
              </w:rPr>
              <w:t xml:space="preserve"> (куће)</w:t>
            </w:r>
          </w:p>
          <w:p w:rsidR="00D11E7B" w:rsidRPr="001E46AF" w:rsidRDefault="00DC0A05" w:rsidP="00D11E7B">
            <w:pPr>
              <w:pStyle w:val="NoSpacing"/>
              <w:jc w:val="both"/>
              <w:rPr>
                <w:rFonts w:ascii="Calibri" w:hAnsi="Calibri" w:cs="Calibri"/>
                <w:b w:val="0"/>
                <w:lang w:val="sr-Cyrl-BA"/>
              </w:rPr>
            </w:pPr>
            <w:sdt>
              <w:sdtPr>
                <w:rPr>
                  <w:rFonts w:ascii="Calibri" w:hAnsi="Calibri" w:cs="Calibri"/>
                  <w:lang w:val="sr-Cyrl-BA"/>
                </w:rPr>
                <w:id w:val="-858814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1E7B" w:rsidRPr="00951F47">
                  <w:rPr>
                    <w:rFonts w:ascii="Segoe UI Symbol" w:eastAsia="MS Gothic" w:hAnsi="Segoe UI Symbol" w:cs="Segoe UI Symbol"/>
                    <w:b w:val="0"/>
                    <w:lang w:val="sr-Cyrl-BA"/>
                  </w:rPr>
                  <w:t>☐</w:t>
                </w:r>
              </w:sdtContent>
            </w:sdt>
            <w:r w:rsidR="00D11E7B" w:rsidRPr="00951F47">
              <w:rPr>
                <w:rFonts w:ascii="Calibri" w:hAnsi="Calibri" w:cs="Calibri"/>
                <w:b w:val="0"/>
                <w:lang w:val="sr-Cyrl-BA"/>
              </w:rPr>
              <w:t xml:space="preserve"> реконструкција и обнова крова на инвидуалним </w:t>
            </w:r>
            <w:r w:rsidR="001E46AF" w:rsidRPr="001E46AF">
              <w:rPr>
                <w:rFonts w:ascii="Calibri" w:hAnsi="Calibri" w:cs="Calibri"/>
                <w:b w:val="0"/>
                <w:lang w:val="sr-Cyrl-CS"/>
              </w:rPr>
              <w:t xml:space="preserve">стамбеним и стамбено-пословним објектима </w:t>
            </w:r>
            <w:r w:rsidR="00D11E7B" w:rsidRPr="001E46AF">
              <w:rPr>
                <w:rFonts w:ascii="Calibri" w:hAnsi="Calibri" w:cs="Calibri"/>
                <w:b w:val="0"/>
                <w:lang w:val="sr-Cyrl-BA"/>
              </w:rPr>
              <w:t>(куће)</w:t>
            </w:r>
          </w:p>
          <w:p w:rsidR="00D11E7B" w:rsidRPr="00951F47" w:rsidRDefault="00DC0A05" w:rsidP="00D11E7B">
            <w:pPr>
              <w:pStyle w:val="NoSpacing"/>
              <w:jc w:val="both"/>
              <w:rPr>
                <w:rFonts w:ascii="Calibri" w:hAnsi="Calibri" w:cs="Calibri"/>
                <w:b w:val="0"/>
                <w:lang w:val="sr-Cyrl-BA"/>
              </w:rPr>
            </w:pPr>
            <w:sdt>
              <w:sdtPr>
                <w:rPr>
                  <w:rFonts w:ascii="Calibri" w:hAnsi="Calibri" w:cs="Calibri"/>
                  <w:lang w:val="sr-Cyrl-BA"/>
                </w:rPr>
                <w:id w:val="-1244710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11E7B" w:rsidRPr="00951F47">
                  <w:rPr>
                    <w:rFonts w:ascii="Segoe UI Symbol" w:eastAsia="MS Gothic" w:hAnsi="Segoe UI Symbol" w:cs="Segoe UI Symbol"/>
                    <w:b w:val="0"/>
                    <w:lang w:val="sr-Cyrl-BA"/>
                  </w:rPr>
                  <w:t>☐</w:t>
                </w:r>
              </w:sdtContent>
            </w:sdt>
            <w:r w:rsidR="00D11E7B" w:rsidRPr="00951F47">
              <w:rPr>
                <w:rFonts w:ascii="Calibri" w:hAnsi="Calibri" w:cs="Calibri"/>
                <w:b w:val="0"/>
                <w:lang w:val="sr-Cyrl-BA"/>
              </w:rPr>
              <w:t xml:space="preserve"> замјена вањске столарије у стамбеним јединицама (становима) у зградама </w:t>
            </w:r>
          </w:p>
          <w:p w:rsidR="00D11E7B" w:rsidRPr="00951F47" w:rsidRDefault="00D11E7B" w:rsidP="00D11E7B">
            <w:pPr>
              <w:pStyle w:val="NoSpacing"/>
              <w:jc w:val="both"/>
              <w:rPr>
                <w:rFonts w:ascii="Calibri" w:hAnsi="Calibri" w:cs="Calibri"/>
                <w:b w:val="0"/>
                <w:lang w:val="sr-Cyrl-BA"/>
              </w:rPr>
            </w:pPr>
            <w:r w:rsidRPr="00951F47">
              <w:rPr>
                <w:rFonts w:ascii="Calibri" w:hAnsi="Calibri" w:cs="Calibri"/>
                <w:b w:val="0"/>
                <w:lang w:val="sr-Cyrl-BA"/>
              </w:rPr>
              <w:t xml:space="preserve">     колективног становања</w:t>
            </w:r>
          </w:p>
          <w:p w:rsidR="00D11E7B" w:rsidRPr="002C37C8" w:rsidRDefault="00D11E7B" w:rsidP="00D11E7B">
            <w:pPr>
              <w:pBdr>
                <w:bottom w:val="single" w:sz="4" w:space="1" w:color="auto"/>
              </w:pBdr>
              <w:rPr>
                <w:rFonts w:ascii="Calibri" w:hAnsi="Calibri" w:cs="Calibri"/>
                <w:b w:val="0"/>
                <w:sz w:val="24"/>
                <w:szCs w:val="24"/>
              </w:rPr>
            </w:pPr>
          </w:p>
          <w:p w:rsidR="00D11E7B" w:rsidRPr="002C37C8" w:rsidRDefault="00D11E7B" w:rsidP="00D11E7B">
            <w:pPr>
              <w:rPr>
                <w:rFonts w:ascii="Calibri" w:hAnsi="Calibri" w:cs="Calibri"/>
                <w:b w:val="0"/>
                <w:sz w:val="6"/>
                <w:szCs w:val="6"/>
              </w:rPr>
            </w:pPr>
          </w:p>
          <w:p w:rsidR="00D11E7B" w:rsidRPr="002C37C8" w:rsidRDefault="00D11E7B" w:rsidP="00D11E7B">
            <w:pPr>
              <w:rPr>
                <w:rFonts w:ascii="Calibri" w:hAnsi="Calibri" w:cs="Calibri"/>
                <w:b w:val="0"/>
                <w:sz w:val="6"/>
                <w:szCs w:val="6"/>
              </w:rPr>
            </w:pPr>
          </w:p>
          <w:p w:rsidR="00D11E7B" w:rsidRPr="002C37C8" w:rsidRDefault="00D11E7B" w:rsidP="00D11E7B">
            <w:pPr>
              <w:rPr>
                <w:rFonts w:ascii="Calibri" w:hAnsi="Calibri" w:cs="Calibri"/>
                <w:b w:val="0"/>
                <w:sz w:val="6"/>
                <w:szCs w:val="6"/>
              </w:rPr>
            </w:pPr>
          </w:p>
        </w:tc>
      </w:tr>
      <w:tr w:rsidR="00D11E7B" w:rsidRPr="00FA3EB3" w:rsidTr="00220C38">
        <w:trPr>
          <w:trHeight w:val="360"/>
        </w:trPr>
        <w:tc>
          <w:tcPr>
            <w:tcW w:w="1309" w:type="pct"/>
            <w:vAlign w:val="center"/>
          </w:tcPr>
          <w:p w:rsidR="00D11E7B" w:rsidRPr="00D11E7B" w:rsidRDefault="00D11E7B" w:rsidP="00220C38">
            <w:pPr>
              <w:ind w:left="414" w:right="-486"/>
              <w:rPr>
                <w:rFonts w:ascii="Calibri" w:hAnsi="Calibri" w:cs="Calibri"/>
                <w:b/>
                <w:lang w:val="sr-Cyrl-BA"/>
              </w:rPr>
            </w:pPr>
            <w:r>
              <w:rPr>
                <w:rFonts w:ascii="Calibri" w:hAnsi="Calibri" w:cs="Calibri"/>
                <w:b/>
                <w:lang w:val="sr-Cyrl-BA"/>
              </w:rPr>
              <w:t>Трајање пројекта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D11E7B" w:rsidRPr="005964F0" w:rsidRDefault="00BE1AA6" w:rsidP="004A3FF9">
            <w:pPr>
              <w:rPr>
                <w:rFonts w:ascii="Calibri" w:hAnsi="Calibri" w:cs="Calibri"/>
                <w:lang w:val="sr-Cyrl-BA"/>
              </w:rPr>
            </w:pPr>
            <w:r>
              <w:rPr>
                <w:rFonts w:ascii="Calibri" w:hAnsi="Calibri" w:cs="Calibri"/>
                <w:lang w:val="sr-Cyrl-BA"/>
              </w:rPr>
              <w:t>д</w:t>
            </w:r>
            <w:r w:rsidR="004A3FF9">
              <w:rPr>
                <w:rFonts w:ascii="Calibri" w:hAnsi="Calibri" w:cs="Calibri"/>
                <w:lang w:val="sr-Cyrl-BA"/>
              </w:rPr>
              <w:t>о 30. 1</w:t>
            </w:r>
            <w:r w:rsidR="004A3FF9">
              <w:rPr>
                <w:rFonts w:ascii="Calibri" w:hAnsi="Calibri" w:cs="Calibri"/>
                <w:lang w:val="sr-Latn-BA"/>
              </w:rPr>
              <w:t>1</w:t>
            </w:r>
            <w:bookmarkStart w:id="0" w:name="_GoBack"/>
            <w:bookmarkEnd w:id="0"/>
            <w:r w:rsidR="004A3FF9">
              <w:rPr>
                <w:rFonts w:ascii="Calibri" w:hAnsi="Calibri" w:cs="Calibri"/>
                <w:lang w:val="sr-Cyrl-BA"/>
              </w:rPr>
              <w:t>. 2026</w:t>
            </w:r>
            <w:r w:rsidR="00BF1F72">
              <w:rPr>
                <w:rFonts w:ascii="Calibri" w:hAnsi="Calibri" w:cs="Calibri"/>
                <w:lang w:val="sr-Cyrl-BA"/>
              </w:rPr>
              <w:t>. године</w:t>
            </w:r>
            <w:r w:rsidR="00D11E7B" w:rsidRPr="005964F0">
              <w:rPr>
                <w:rFonts w:ascii="Calibri" w:hAnsi="Calibri" w:cs="Calibri"/>
                <w:lang w:val="sr-Cyrl-BA"/>
              </w:rPr>
              <w:t xml:space="preserve">  </w:t>
            </w:r>
          </w:p>
        </w:tc>
      </w:tr>
      <w:tr w:rsidR="00D11E7B" w:rsidRPr="00FA3EB3" w:rsidTr="00D11E7B">
        <w:trPr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D11E7B" w:rsidRPr="00544F3C" w:rsidRDefault="00D11E7B" w:rsidP="00D11E7B">
            <w:pPr>
              <w:ind w:left="414" w:right="-486"/>
              <w:rPr>
                <w:rFonts w:ascii="Calibri" w:hAnsi="Calibri" w:cs="Calibri"/>
                <w:b/>
                <w:sz w:val="6"/>
                <w:szCs w:val="6"/>
              </w:rPr>
            </w:pPr>
          </w:p>
        </w:tc>
        <w:tc>
          <w:tcPr>
            <w:tcW w:w="3691" w:type="pct"/>
            <w:shd w:val="clear" w:color="auto" w:fill="auto"/>
            <w:vAlign w:val="center"/>
          </w:tcPr>
          <w:p w:rsidR="00D11E7B" w:rsidRPr="002C37C8" w:rsidRDefault="00D11E7B" w:rsidP="00D11E7B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</w:tbl>
    <w:p w:rsidR="00A85A5A" w:rsidRPr="00F76D22" w:rsidRDefault="002C37C8" w:rsidP="00FD35A6">
      <w:pPr>
        <w:rPr>
          <w:rFonts w:ascii="Calibri" w:hAnsi="Calibri" w:cs="Calibri"/>
          <w:b/>
          <w:lang w:val="sr-Cyrl-BA"/>
        </w:rPr>
      </w:pPr>
      <w:r w:rsidRPr="002C37C8">
        <w:rPr>
          <w:rFonts w:ascii="Calibri" w:hAnsi="Calibri" w:cs="Calibri"/>
          <w:b/>
          <w:lang w:val="sr-Cyrl-BA"/>
        </w:rPr>
        <w:t xml:space="preserve">ФИНАНСИЈСКА ВРИЈЕДНОСТ ОДАБРАНЕ МЈЕРЕ ( УСКЛАЂЕНО СА ПРЕДРАЧУНОМ) </w:t>
      </w:r>
    </w:p>
    <w:tbl>
      <w:tblPr>
        <w:tblStyle w:val="OfficeHours"/>
        <w:tblpPr w:leftFromText="180" w:rightFromText="180" w:vertAnchor="text" w:horzAnchor="margin" w:tblpY="185"/>
        <w:tblW w:w="5000" w:type="pct"/>
        <w:tblLook w:val="0620" w:firstRow="1" w:lastRow="0" w:firstColumn="0" w:lastColumn="0" w:noHBand="1" w:noVBand="1"/>
      </w:tblPr>
      <w:tblGrid>
        <w:gridCol w:w="2827"/>
        <w:gridCol w:w="7973"/>
      </w:tblGrid>
      <w:tr w:rsidR="00F76D22" w:rsidRPr="0074364D" w:rsidTr="00F76D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tcW w:w="1309" w:type="pct"/>
            <w:vAlign w:val="center"/>
          </w:tcPr>
          <w:p w:rsidR="00F76D22" w:rsidRPr="00F76D22" w:rsidRDefault="00BE1AA6" w:rsidP="00724C58">
            <w:pPr>
              <w:ind w:left="-36" w:right="-486"/>
              <w:jc w:val="left"/>
              <w:rPr>
                <w:rFonts w:ascii="Calibri" w:hAnsi="Calibri" w:cs="Calibri"/>
                <w:lang w:val="sr-Cyrl-BA"/>
              </w:rPr>
            </w:pPr>
            <w:r>
              <w:rPr>
                <w:rFonts w:ascii="Calibri" w:hAnsi="Calibri" w:cs="Calibri"/>
                <w:lang w:val="sr-Cyrl-BA"/>
              </w:rPr>
              <w:t>Тражена средства од  Општине</w:t>
            </w:r>
            <w:r w:rsidR="00F76D22">
              <w:rPr>
                <w:rFonts w:ascii="Calibri" w:hAnsi="Calibri" w:cs="Calibri"/>
                <w:b w:val="0"/>
                <w:lang w:val="sr-Cyrl-BA"/>
              </w:rPr>
              <w:t xml:space="preserve"> 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F76D22" w:rsidRPr="0074364D" w:rsidRDefault="00F76D22" w:rsidP="00F76D22">
            <w:pPr>
              <w:jc w:val="left"/>
              <w:rPr>
                <w:rFonts w:ascii="Calibri" w:hAnsi="Calibri" w:cs="Calibri"/>
                <w:lang w:val="sr-Cyrl-BA"/>
              </w:rPr>
            </w:pPr>
          </w:p>
        </w:tc>
      </w:tr>
      <w:tr w:rsidR="00F76D22" w:rsidRPr="0074364D" w:rsidTr="00F76D22">
        <w:trPr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F76D22" w:rsidRPr="0074364D" w:rsidRDefault="00F76D22" w:rsidP="00F76D22">
            <w:pPr>
              <w:ind w:left="414" w:right="-486"/>
              <w:rPr>
                <w:rFonts w:ascii="Calibri" w:hAnsi="Calibri" w:cs="Calibri"/>
                <w:b/>
                <w:sz w:val="6"/>
                <w:szCs w:val="6"/>
              </w:rPr>
            </w:pPr>
          </w:p>
        </w:tc>
        <w:tc>
          <w:tcPr>
            <w:tcW w:w="3691" w:type="pct"/>
            <w:shd w:val="clear" w:color="auto" w:fill="auto"/>
            <w:vAlign w:val="center"/>
          </w:tcPr>
          <w:p w:rsidR="00F76D22" w:rsidRPr="0074364D" w:rsidRDefault="00F76D22" w:rsidP="00F76D22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F76D22" w:rsidRPr="0074364D" w:rsidTr="00F76D22">
        <w:trPr>
          <w:trHeight w:val="360"/>
        </w:trPr>
        <w:tc>
          <w:tcPr>
            <w:tcW w:w="1309" w:type="pct"/>
            <w:vAlign w:val="center"/>
          </w:tcPr>
          <w:p w:rsidR="00F76D22" w:rsidRPr="0074364D" w:rsidRDefault="00F76D22" w:rsidP="00F76D22">
            <w:pPr>
              <w:ind w:left="-36" w:right="-486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lang w:val="sr-Cyrl-BA"/>
              </w:rPr>
              <w:t xml:space="preserve">Износ властитог учешћа 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F76D22" w:rsidRPr="0074364D" w:rsidRDefault="00F76D22" w:rsidP="00F76D22">
            <w:pPr>
              <w:rPr>
                <w:rFonts w:ascii="Calibri" w:hAnsi="Calibri" w:cs="Calibri"/>
                <w:lang w:val="sr-Cyrl-BA"/>
              </w:rPr>
            </w:pPr>
          </w:p>
        </w:tc>
      </w:tr>
      <w:tr w:rsidR="00F76D22" w:rsidRPr="0074364D" w:rsidTr="00F76D22">
        <w:trPr>
          <w:trHeight w:val="187"/>
        </w:trPr>
        <w:tc>
          <w:tcPr>
            <w:tcW w:w="1309" w:type="pct"/>
            <w:shd w:val="clear" w:color="auto" w:fill="auto"/>
            <w:vAlign w:val="center"/>
          </w:tcPr>
          <w:p w:rsidR="00F76D22" w:rsidRPr="0074364D" w:rsidRDefault="00F76D22" w:rsidP="00F76D22">
            <w:pPr>
              <w:ind w:left="414" w:right="-486"/>
              <w:rPr>
                <w:rFonts w:ascii="Calibri" w:hAnsi="Calibri" w:cs="Calibri"/>
                <w:b/>
                <w:sz w:val="6"/>
                <w:szCs w:val="6"/>
              </w:rPr>
            </w:pPr>
          </w:p>
        </w:tc>
        <w:tc>
          <w:tcPr>
            <w:tcW w:w="3691" w:type="pct"/>
            <w:shd w:val="clear" w:color="auto" w:fill="auto"/>
            <w:vAlign w:val="center"/>
          </w:tcPr>
          <w:p w:rsidR="00F76D22" w:rsidRPr="0074364D" w:rsidRDefault="00F76D22" w:rsidP="00F76D22">
            <w:pPr>
              <w:tabs>
                <w:tab w:val="left" w:pos="3579"/>
              </w:tabs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F76D22" w:rsidRPr="0074364D" w:rsidTr="00F76D22">
        <w:trPr>
          <w:trHeight w:val="360"/>
        </w:trPr>
        <w:tc>
          <w:tcPr>
            <w:tcW w:w="1309" w:type="pct"/>
            <w:vAlign w:val="center"/>
          </w:tcPr>
          <w:p w:rsidR="00F76D22" w:rsidRPr="0074364D" w:rsidRDefault="00F76D22" w:rsidP="00F76D22">
            <w:pPr>
              <w:ind w:left="-36" w:right="-486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lang w:val="sr-Cyrl-BA"/>
              </w:rPr>
              <w:t xml:space="preserve">Укупан износ </w:t>
            </w:r>
            <w:r w:rsidRPr="0074364D">
              <w:rPr>
                <w:rFonts w:ascii="Calibri" w:hAnsi="Calibri" w:cs="Calibri"/>
                <w:b/>
                <w:lang w:val="sr-Cyrl-BA"/>
              </w:rPr>
              <w:t xml:space="preserve"> </w:t>
            </w:r>
          </w:p>
        </w:tc>
        <w:tc>
          <w:tcPr>
            <w:tcW w:w="3691" w:type="pct"/>
            <w:shd w:val="clear" w:color="auto" w:fill="FFFFFF" w:themeFill="background1"/>
            <w:vAlign w:val="center"/>
          </w:tcPr>
          <w:p w:rsidR="00F76D22" w:rsidRPr="0074364D" w:rsidRDefault="00F76D22" w:rsidP="00F76D22">
            <w:pPr>
              <w:rPr>
                <w:rFonts w:ascii="Calibri" w:hAnsi="Calibri" w:cs="Calibri"/>
                <w:lang w:val="sr-Cyrl-BA"/>
              </w:rPr>
            </w:pPr>
          </w:p>
        </w:tc>
      </w:tr>
    </w:tbl>
    <w:p w:rsidR="00A85A5A" w:rsidRDefault="00A85A5A" w:rsidP="00FD35A6"/>
    <w:p w:rsidR="001E46AF" w:rsidRPr="001E46AF" w:rsidRDefault="001E46AF" w:rsidP="00FD35A6">
      <w:pPr>
        <w:rPr>
          <w:rFonts w:ascii="Calibri" w:hAnsi="Calibri" w:cs="Calibri"/>
          <w:b/>
          <w:lang w:val="sr-Cyrl-BA"/>
        </w:rPr>
      </w:pPr>
      <w:r>
        <w:rPr>
          <w:rFonts w:ascii="Calibri" w:hAnsi="Calibri" w:cs="Calibri"/>
          <w:b/>
          <w:lang w:val="sr-Cyrl-BA"/>
        </w:rPr>
        <w:t xml:space="preserve">    </w:t>
      </w:r>
      <w:r w:rsidRPr="001E46AF">
        <w:rPr>
          <w:rFonts w:ascii="Calibri" w:hAnsi="Calibri" w:cs="Calibri"/>
          <w:b/>
          <w:lang w:val="sr-Cyrl-BA"/>
        </w:rPr>
        <w:t>Напомена:</w:t>
      </w:r>
    </w:p>
    <w:p w:rsidR="009F12F6" w:rsidRDefault="009F12F6" w:rsidP="00FD35A6"/>
    <w:p w:rsidR="001E46AF" w:rsidRPr="00FA3EB3" w:rsidRDefault="001E46AF" w:rsidP="00FD35A6"/>
    <w:tbl>
      <w:tblPr>
        <w:tblW w:w="0" w:type="auto"/>
        <w:tblLook w:val="0600" w:firstRow="0" w:lastRow="0" w:firstColumn="0" w:lastColumn="0" w:noHBand="1" w:noVBand="1"/>
      </w:tblPr>
      <w:tblGrid>
        <w:gridCol w:w="1685"/>
        <w:gridCol w:w="2623"/>
        <w:gridCol w:w="2894"/>
        <w:gridCol w:w="252"/>
        <w:gridCol w:w="797"/>
        <w:gridCol w:w="2549"/>
      </w:tblGrid>
      <w:tr w:rsidR="00A85A5A" w:rsidRPr="00FA3EB3" w:rsidTr="00A85A5A">
        <w:trPr>
          <w:trHeight w:val="360"/>
        </w:trPr>
        <w:tc>
          <w:tcPr>
            <w:tcW w:w="1684" w:type="dxa"/>
            <w:tcBorders>
              <w:top w:val="single" w:sz="4" w:space="0" w:color="BFBFBF" w:themeColor="background1" w:themeShade="BF"/>
            </w:tcBorders>
            <w:shd w:val="clear" w:color="auto" w:fill="auto"/>
            <w:vAlign w:val="center"/>
          </w:tcPr>
          <w:p w:rsidR="00A85A5A" w:rsidRPr="00FA3EB3" w:rsidRDefault="00A85A5A" w:rsidP="00232876">
            <w:pPr>
              <w:pStyle w:val="NoSpacing"/>
            </w:pPr>
          </w:p>
        </w:tc>
        <w:tc>
          <w:tcPr>
            <w:tcW w:w="2624" w:type="dxa"/>
            <w:tcBorders>
              <w:top w:val="single" w:sz="4" w:space="0" w:color="BFBFBF" w:themeColor="background1" w:themeShade="BF"/>
            </w:tcBorders>
          </w:tcPr>
          <w:p w:rsidR="00A85A5A" w:rsidRPr="00FA3EB3" w:rsidRDefault="00A85A5A" w:rsidP="00FA3EB3"/>
        </w:tc>
        <w:tc>
          <w:tcPr>
            <w:tcW w:w="2895" w:type="dxa"/>
            <w:tcBorders>
              <w:top w:val="single" w:sz="4" w:space="0" w:color="BFBFBF" w:themeColor="background1" w:themeShade="BF"/>
            </w:tcBorders>
            <w:shd w:val="clear" w:color="auto" w:fill="auto"/>
            <w:vAlign w:val="center"/>
          </w:tcPr>
          <w:p w:rsidR="00A85A5A" w:rsidRPr="00FA3EB3" w:rsidRDefault="00A85A5A" w:rsidP="00FA3EB3"/>
        </w:tc>
        <w:tc>
          <w:tcPr>
            <w:tcW w:w="252" w:type="dxa"/>
            <w:tcBorders>
              <w:top w:val="single" w:sz="4" w:space="0" w:color="BFBFBF" w:themeColor="background1" w:themeShade="BF"/>
            </w:tcBorders>
            <w:shd w:val="clear" w:color="auto" w:fill="auto"/>
            <w:vAlign w:val="center"/>
          </w:tcPr>
          <w:p w:rsidR="00A85A5A" w:rsidRPr="00FA3EB3" w:rsidRDefault="00A85A5A" w:rsidP="00232876">
            <w:pPr>
              <w:pStyle w:val="NoSpacing"/>
            </w:pPr>
          </w:p>
        </w:tc>
        <w:tc>
          <w:tcPr>
            <w:tcW w:w="795" w:type="dxa"/>
            <w:tcBorders>
              <w:top w:val="single" w:sz="4" w:space="0" w:color="BFBFBF" w:themeColor="background1" w:themeShade="BF"/>
            </w:tcBorders>
            <w:shd w:val="clear" w:color="auto" w:fill="auto"/>
            <w:vAlign w:val="center"/>
          </w:tcPr>
          <w:p w:rsidR="00A85A5A" w:rsidRPr="00FA3EB3" w:rsidRDefault="00A85A5A" w:rsidP="00232876">
            <w:pPr>
              <w:pStyle w:val="NoSpacing"/>
            </w:pPr>
          </w:p>
        </w:tc>
        <w:tc>
          <w:tcPr>
            <w:tcW w:w="2550" w:type="dxa"/>
            <w:tcBorders>
              <w:top w:val="single" w:sz="4" w:space="0" w:color="BFBFBF" w:themeColor="background1" w:themeShade="BF"/>
            </w:tcBorders>
            <w:shd w:val="clear" w:color="auto" w:fill="auto"/>
            <w:vAlign w:val="center"/>
          </w:tcPr>
          <w:p w:rsidR="00A85A5A" w:rsidRPr="00FA3EB3" w:rsidRDefault="00A85A5A" w:rsidP="00232876">
            <w:pPr>
              <w:pStyle w:val="NoSpacing"/>
            </w:pPr>
          </w:p>
        </w:tc>
      </w:tr>
      <w:tr w:rsidR="00A85A5A" w:rsidRPr="00FA3EB3" w:rsidTr="00A85A5A">
        <w:trPr>
          <w:trHeight w:val="360"/>
        </w:trPr>
        <w:tc>
          <w:tcPr>
            <w:tcW w:w="1684" w:type="dxa"/>
            <w:vAlign w:val="center"/>
          </w:tcPr>
          <w:p w:rsidR="00A85A5A" w:rsidRPr="00220C38" w:rsidRDefault="00A85A5A" w:rsidP="004129E9">
            <w:pPr>
              <w:pStyle w:val="NoSpacing"/>
              <w:rPr>
                <w:rFonts w:ascii="Calibri" w:hAnsi="Calibri" w:cs="Calibri"/>
              </w:rPr>
            </w:pPr>
            <w:r w:rsidRPr="00220C38">
              <w:rPr>
                <w:rFonts w:ascii="Calibri" w:hAnsi="Calibri" w:cs="Calibri"/>
                <w:lang w:val="sr-Cyrl-BA"/>
              </w:rPr>
              <w:t xml:space="preserve">Потпис </w:t>
            </w:r>
          </w:p>
        </w:tc>
        <w:tc>
          <w:tcPr>
            <w:tcW w:w="2624" w:type="dxa"/>
            <w:shd w:val="clear" w:color="auto" w:fill="FFFFFF" w:themeFill="background1"/>
          </w:tcPr>
          <w:p w:rsidR="00A85A5A" w:rsidRPr="00220C38" w:rsidRDefault="00A85A5A" w:rsidP="00232876">
            <w:pPr>
              <w:pStyle w:val="NoSpacing"/>
              <w:rPr>
                <w:rFonts w:ascii="Calibri" w:hAnsi="Calibri" w:cs="Calibri"/>
              </w:rPr>
            </w:pPr>
          </w:p>
        </w:tc>
        <w:tc>
          <w:tcPr>
            <w:tcW w:w="2895" w:type="dxa"/>
            <w:shd w:val="clear" w:color="auto" w:fill="FFFFFF" w:themeFill="background1"/>
            <w:vAlign w:val="center"/>
          </w:tcPr>
          <w:p w:rsidR="00A85A5A" w:rsidRPr="00220C38" w:rsidRDefault="00A85A5A" w:rsidP="00232876">
            <w:pPr>
              <w:pStyle w:val="NoSpacing"/>
              <w:rPr>
                <w:rFonts w:ascii="Calibri" w:hAnsi="Calibri" w:cs="Calibri"/>
              </w:rPr>
            </w:pPr>
          </w:p>
        </w:tc>
        <w:tc>
          <w:tcPr>
            <w:tcW w:w="252" w:type="dxa"/>
            <w:vAlign w:val="center"/>
          </w:tcPr>
          <w:p w:rsidR="00A85A5A" w:rsidRPr="00220C38" w:rsidRDefault="00A85A5A" w:rsidP="00232876">
            <w:pPr>
              <w:pStyle w:val="NoSpacing"/>
              <w:rPr>
                <w:rFonts w:ascii="Calibri" w:hAnsi="Calibri" w:cs="Calibri"/>
              </w:rPr>
            </w:pPr>
          </w:p>
        </w:tc>
        <w:tc>
          <w:tcPr>
            <w:tcW w:w="795" w:type="dxa"/>
            <w:vAlign w:val="center"/>
          </w:tcPr>
          <w:p w:rsidR="00A85A5A" w:rsidRPr="00220C38" w:rsidRDefault="00220C38" w:rsidP="00220C38">
            <w:pPr>
              <w:pStyle w:val="NoSpacing"/>
              <w:rPr>
                <w:rFonts w:ascii="Calibri" w:hAnsi="Calibri" w:cs="Calibri"/>
              </w:rPr>
            </w:pPr>
            <w:r w:rsidRPr="00220C38">
              <w:rPr>
                <w:rFonts w:ascii="Calibri" w:hAnsi="Calibri" w:cs="Calibri"/>
                <w:lang w:val="sr-Cyrl-BA"/>
              </w:rPr>
              <w:t xml:space="preserve">Датум </w:t>
            </w:r>
          </w:p>
        </w:tc>
        <w:tc>
          <w:tcPr>
            <w:tcW w:w="2550" w:type="dxa"/>
            <w:shd w:val="clear" w:color="auto" w:fill="FFFFFF" w:themeFill="background1"/>
            <w:vAlign w:val="center"/>
          </w:tcPr>
          <w:p w:rsidR="00A85A5A" w:rsidRPr="00220C38" w:rsidRDefault="00A85A5A" w:rsidP="00232876">
            <w:pPr>
              <w:pStyle w:val="NoSpacing"/>
              <w:rPr>
                <w:rFonts w:ascii="Calibri" w:hAnsi="Calibri" w:cs="Calibri"/>
              </w:rPr>
            </w:pPr>
          </w:p>
        </w:tc>
      </w:tr>
      <w:tr w:rsidR="00A85A5A" w:rsidRPr="00FA3EB3" w:rsidTr="00A85A5A">
        <w:trPr>
          <w:trHeight w:val="360"/>
        </w:trPr>
        <w:tc>
          <w:tcPr>
            <w:tcW w:w="1684" w:type="dxa"/>
            <w:shd w:val="clear" w:color="auto" w:fill="auto"/>
          </w:tcPr>
          <w:p w:rsidR="00A85A5A" w:rsidRPr="00FA3EB3" w:rsidRDefault="00A85A5A" w:rsidP="00232876">
            <w:pPr>
              <w:pStyle w:val="NoSpacing"/>
            </w:pPr>
          </w:p>
        </w:tc>
        <w:tc>
          <w:tcPr>
            <w:tcW w:w="2624" w:type="dxa"/>
          </w:tcPr>
          <w:p w:rsidR="00A85A5A" w:rsidRDefault="00A85A5A" w:rsidP="00232876">
            <w:pPr>
              <w:pStyle w:val="Field"/>
            </w:pPr>
          </w:p>
        </w:tc>
        <w:tc>
          <w:tcPr>
            <w:tcW w:w="2895" w:type="dxa"/>
            <w:shd w:val="clear" w:color="auto" w:fill="auto"/>
          </w:tcPr>
          <w:p w:rsidR="00A85A5A" w:rsidRPr="00FA3EB3" w:rsidRDefault="00A85A5A" w:rsidP="00232876">
            <w:pPr>
              <w:pStyle w:val="Field"/>
            </w:pPr>
          </w:p>
        </w:tc>
        <w:tc>
          <w:tcPr>
            <w:tcW w:w="252" w:type="dxa"/>
            <w:shd w:val="clear" w:color="auto" w:fill="auto"/>
          </w:tcPr>
          <w:p w:rsidR="00A85A5A" w:rsidRPr="00FA3EB3" w:rsidRDefault="00A85A5A" w:rsidP="00232876">
            <w:pPr>
              <w:pStyle w:val="NoSpacing"/>
            </w:pPr>
          </w:p>
        </w:tc>
        <w:tc>
          <w:tcPr>
            <w:tcW w:w="795" w:type="dxa"/>
            <w:shd w:val="clear" w:color="auto" w:fill="auto"/>
          </w:tcPr>
          <w:p w:rsidR="00A85A5A" w:rsidRPr="00FA3EB3" w:rsidRDefault="00A85A5A" w:rsidP="00232876">
            <w:pPr>
              <w:pStyle w:val="NoSpacing"/>
            </w:pPr>
          </w:p>
        </w:tc>
        <w:tc>
          <w:tcPr>
            <w:tcW w:w="2550" w:type="dxa"/>
            <w:shd w:val="clear" w:color="auto" w:fill="auto"/>
          </w:tcPr>
          <w:p w:rsidR="00A85A5A" w:rsidRPr="00FA3EB3" w:rsidRDefault="00A85A5A" w:rsidP="00232876">
            <w:pPr>
              <w:pStyle w:val="Field"/>
            </w:pPr>
          </w:p>
        </w:tc>
      </w:tr>
    </w:tbl>
    <w:p w:rsidR="00687CFB" w:rsidRDefault="00687CFB" w:rsidP="00FF3BE8"/>
    <w:p w:rsidR="00B16908" w:rsidRDefault="00B16908" w:rsidP="00FF3BE8"/>
    <w:p w:rsidR="00EB0EA4" w:rsidRDefault="00EB0EA4" w:rsidP="00680E3E">
      <w:pPr>
        <w:tabs>
          <w:tab w:val="left" w:pos="720"/>
        </w:tabs>
        <w:ind w:left="90"/>
        <w:rPr>
          <w:rFonts w:ascii="Calibri" w:hAnsi="Calibri" w:cs="Calibri"/>
          <w:b/>
          <w:lang w:val="sr-Cyrl-BA"/>
        </w:rPr>
      </w:pPr>
    </w:p>
    <w:p w:rsidR="00F5168B" w:rsidRDefault="00B16908" w:rsidP="00F5168B">
      <w:pPr>
        <w:tabs>
          <w:tab w:val="left" w:pos="720"/>
        </w:tabs>
        <w:ind w:left="90"/>
        <w:rPr>
          <w:rStyle w:val="FontStyle18"/>
          <w:rFonts w:ascii="Calibri" w:hAnsi="Calibri"/>
          <w:noProof/>
          <w:lang w:val="sr-Cyrl-BA"/>
        </w:rPr>
      </w:pPr>
      <w:r w:rsidRPr="00680E3E">
        <w:rPr>
          <w:rFonts w:ascii="Calibri" w:hAnsi="Calibri" w:cs="Calibri"/>
          <w:b/>
          <w:lang w:val="sr-Cyrl-BA"/>
        </w:rPr>
        <w:t>П</w:t>
      </w:r>
      <w:r w:rsidR="005964F0" w:rsidRPr="00680E3E">
        <w:rPr>
          <w:rFonts w:ascii="Calibri" w:hAnsi="Calibri" w:cs="Calibri"/>
          <w:b/>
          <w:lang w:val="sr-Cyrl-BA"/>
        </w:rPr>
        <w:t xml:space="preserve">отребна документа: </w:t>
      </w:r>
    </w:p>
    <w:p w:rsidR="0099597A" w:rsidRPr="0099597A" w:rsidRDefault="00BF1F72" w:rsidP="0099597A">
      <w:pPr>
        <w:pStyle w:val="NoSpacing"/>
        <w:numPr>
          <w:ilvl w:val="0"/>
          <w:numId w:val="5"/>
        </w:numPr>
        <w:jc w:val="both"/>
        <w:rPr>
          <w:rFonts w:ascii="Calibri" w:hAnsi="Calibri" w:cs="Calibri"/>
          <w:lang w:eastAsia="sr-Latn-RS"/>
        </w:rPr>
      </w:pPr>
      <w:r>
        <w:rPr>
          <w:rFonts w:ascii="Calibri" w:hAnsi="Calibri" w:cs="Calibri"/>
          <w:lang w:val="sr-Cyrl-BA" w:eastAsia="sr-Latn-RS"/>
        </w:rPr>
        <w:t>П</w:t>
      </w:r>
      <w:proofErr w:type="spellStart"/>
      <w:r w:rsidR="0099597A" w:rsidRPr="0099597A">
        <w:rPr>
          <w:rFonts w:ascii="Calibri" w:hAnsi="Calibri" w:cs="Calibri"/>
          <w:lang w:eastAsia="sr-Latn-RS"/>
        </w:rPr>
        <w:t>опуњен</w:t>
      </w:r>
      <w:proofErr w:type="spellEnd"/>
      <w:r w:rsidR="0099597A"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="0099597A" w:rsidRPr="0099597A">
        <w:rPr>
          <w:rFonts w:ascii="Calibri" w:hAnsi="Calibri" w:cs="Calibri"/>
          <w:lang w:eastAsia="sr-Latn-RS"/>
        </w:rPr>
        <w:t>пријавни</w:t>
      </w:r>
      <w:proofErr w:type="spellEnd"/>
      <w:r w:rsidR="0099597A"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="0099597A" w:rsidRPr="0099597A">
        <w:rPr>
          <w:rFonts w:ascii="Calibri" w:hAnsi="Calibri" w:cs="Calibri"/>
          <w:lang w:eastAsia="sr-Latn-RS"/>
        </w:rPr>
        <w:t>образац</w:t>
      </w:r>
      <w:proofErr w:type="spellEnd"/>
      <w:r w:rsidR="0099597A" w:rsidRPr="0099597A">
        <w:rPr>
          <w:rFonts w:ascii="Calibri" w:hAnsi="Calibri" w:cs="Calibri"/>
          <w:lang w:val="sr-Cyrl-BA" w:eastAsia="sr-Latn-RS"/>
        </w:rPr>
        <w:t xml:space="preserve">; </w:t>
      </w:r>
    </w:p>
    <w:p w:rsidR="0099597A" w:rsidRPr="0099597A" w:rsidRDefault="00BF1F72" w:rsidP="0099597A">
      <w:pPr>
        <w:pStyle w:val="NoSpacing"/>
        <w:numPr>
          <w:ilvl w:val="0"/>
          <w:numId w:val="5"/>
        </w:numPr>
        <w:jc w:val="both"/>
        <w:rPr>
          <w:rFonts w:ascii="Calibri" w:hAnsi="Calibri" w:cs="Calibri"/>
          <w:lang w:eastAsia="sr-Latn-RS"/>
        </w:rPr>
      </w:pPr>
      <w:r>
        <w:rPr>
          <w:rFonts w:ascii="Calibri" w:hAnsi="Calibri" w:cs="Calibri"/>
          <w:lang w:val="sr-Cyrl-BA" w:eastAsia="sr-Latn-RS"/>
        </w:rPr>
        <w:t>Ф</w:t>
      </w:r>
      <w:proofErr w:type="spellStart"/>
      <w:r w:rsidR="0099597A" w:rsidRPr="0099597A">
        <w:rPr>
          <w:rFonts w:ascii="Calibri" w:hAnsi="Calibri" w:cs="Calibri"/>
          <w:lang w:eastAsia="sr-Latn-RS"/>
        </w:rPr>
        <w:t>отокопија</w:t>
      </w:r>
      <w:proofErr w:type="spellEnd"/>
      <w:r w:rsidR="0099597A"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="0099597A" w:rsidRPr="0099597A">
        <w:rPr>
          <w:rFonts w:ascii="Calibri" w:hAnsi="Calibri" w:cs="Calibri"/>
          <w:lang w:eastAsia="sr-Latn-RS"/>
        </w:rPr>
        <w:t>личне</w:t>
      </w:r>
      <w:proofErr w:type="spellEnd"/>
      <w:r w:rsidR="0099597A"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="0099597A" w:rsidRPr="0099597A">
        <w:rPr>
          <w:rFonts w:ascii="Calibri" w:hAnsi="Calibri" w:cs="Calibri"/>
          <w:lang w:eastAsia="sr-Latn-RS"/>
        </w:rPr>
        <w:t>карте</w:t>
      </w:r>
      <w:proofErr w:type="spellEnd"/>
      <w:r w:rsidR="0099597A" w:rsidRPr="0099597A">
        <w:rPr>
          <w:rFonts w:ascii="Calibri" w:hAnsi="Calibri" w:cs="Calibri"/>
          <w:lang w:val="sr-Cyrl-BA" w:eastAsia="sr-Latn-RS"/>
        </w:rPr>
        <w:t>;</w:t>
      </w:r>
    </w:p>
    <w:p w:rsidR="0099597A" w:rsidRPr="0099597A" w:rsidRDefault="0099597A" w:rsidP="0099597A">
      <w:pPr>
        <w:pStyle w:val="NoSpacing"/>
        <w:numPr>
          <w:ilvl w:val="0"/>
          <w:numId w:val="5"/>
        </w:numPr>
        <w:jc w:val="both"/>
        <w:rPr>
          <w:rFonts w:ascii="Calibri" w:hAnsi="Calibri" w:cs="Calibri"/>
          <w:lang w:val="sr-Cyrl-RS"/>
        </w:rPr>
      </w:pPr>
      <w:r w:rsidRPr="0099597A">
        <w:rPr>
          <w:rFonts w:ascii="Calibri" w:hAnsi="Calibri" w:cs="Calibri"/>
          <w:lang w:val="sr-Cyrl-BA"/>
        </w:rPr>
        <w:t>Р</w:t>
      </w:r>
      <w:proofErr w:type="spellStart"/>
      <w:r w:rsidRPr="0099597A">
        <w:rPr>
          <w:rFonts w:ascii="Calibri" w:hAnsi="Calibri" w:cs="Calibri"/>
        </w:rPr>
        <w:t>јешење</w:t>
      </w:r>
      <w:proofErr w:type="spellEnd"/>
      <w:r w:rsidRPr="0099597A">
        <w:rPr>
          <w:rFonts w:ascii="Calibri" w:hAnsi="Calibri" w:cs="Calibri"/>
        </w:rPr>
        <w:t xml:space="preserve"> о </w:t>
      </w:r>
      <w:proofErr w:type="spellStart"/>
      <w:r w:rsidRPr="0099597A">
        <w:rPr>
          <w:rFonts w:ascii="Calibri" w:hAnsi="Calibri" w:cs="Calibri"/>
        </w:rPr>
        <w:t>утврђеном</w:t>
      </w:r>
      <w:proofErr w:type="spellEnd"/>
      <w:r w:rsidRPr="0099597A">
        <w:rPr>
          <w:rFonts w:ascii="Calibri" w:hAnsi="Calibri" w:cs="Calibri"/>
        </w:rPr>
        <w:t xml:space="preserve"> </w:t>
      </w:r>
      <w:proofErr w:type="spellStart"/>
      <w:r w:rsidRPr="0099597A">
        <w:rPr>
          <w:rFonts w:ascii="Calibri" w:hAnsi="Calibri" w:cs="Calibri"/>
        </w:rPr>
        <w:t>статусу</w:t>
      </w:r>
      <w:proofErr w:type="spellEnd"/>
      <w:r w:rsidRPr="0099597A">
        <w:rPr>
          <w:rFonts w:ascii="Calibri" w:hAnsi="Calibri" w:cs="Calibri"/>
        </w:rPr>
        <w:t xml:space="preserve"> </w:t>
      </w:r>
      <w:proofErr w:type="spellStart"/>
      <w:r w:rsidRPr="0099597A">
        <w:rPr>
          <w:rFonts w:ascii="Calibri" w:hAnsi="Calibri" w:cs="Calibri"/>
        </w:rPr>
        <w:t>члана</w:t>
      </w:r>
      <w:proofErr w:type="spellEnd"/>
      <w:r w:rsidRPr="0099597A">
        <w:rPr>
          <w:rFonts w:ascii="Calibri" w:hAnsi="Calibri" w:cs="Calibri"/>
        </w:rPr>
        <w:t xml:space="preserve"> </w:t>
      </w:r>
      <w:proofErr w:type="spellStart"/>
      <w:r w:rsidRPr="0099597A">
        <w:rPr>
          <w:rFonts w:ascii="Calibri" w:hAnsi="Calibri" w:cs="Calibri"/>
        </w:rPr>
        <w:t>породице</w:t>
      </w:r>
      <w:proofErr w:type="spellEnd"/>
      <w:r w:rsidRPr="0099597A">
        <w:rPr>
          <w:rFonts w:ascii="Calibri" w:hAnsi="Calibri" w:cs="Calibri"/>
        </w:rPr>
        <w:t xml:space="preserve"> </w:t>
      </w:r>
      <w:proofErr w:type="spellStart"/>
      <w:r w:rsidRPr="0099597A">
        <w:rPr>
          <w:rFonts w:ascii="Calibri" w:hAnsi="Calibri" w:cs="Calibri"/>
        </w:rPr>
        <w:t>погинулог</w:t>
      </w:r>
      <w:proofErr w:type="spellEnd"/>
      <w:r w:rsidRPr="0099597A">
        <w:rPr>
          <w:rFonts w:ascii="Calibri" w:hAnsi="Calibri" w:cs="Calibri"/>
        </w:rPr>
        <w:t xml:space="preserve"> </w:t>
      </w:r>
      <w:proofErr w:type="spellStart"/>
      <w:r w:rsidRPr="0099597A">
        <w:rPr>
          <w:rFonts w:ascii="Calibri" w:hAnsi="Calibri" w:cs="Calibri"/>
        </w:rPr>
        <w:t>борца</w:t>
      </w:r>
      <w:proofErr w:type="spellEnd"/>
      <w:r w:rsidRPr="0099597A">
        <w:rPr>
          <w:rFonts w:ascii="Calibri" w:hAnsi="Calibri" w:cs="Calibri"/>
          <w:lang w:val="sr-Cyrl-BA"/>
        </w:rPr>
        <w:t xml:space="preserve"> или </w:t>
      </w:r>
      <w:r w:rsidRPr="0099597A">
        <w:rPr>
          <w:rFonts w:ascii="Calibri" w:hAnsi="Calibri" w:cs="Calibri"/>
          <w:lang w:val="sr-Cyrl-RS"/>
        </w:rPr>
        <w:t>рјешење о статусу РВИ или рјешење о стицању статуса борца, за породице умрлих бораца потребан је смртни лист и родни лист уколико се ради о дијетету</w:t>
      </w:r>
      <w:r w:rsidRPr="0099597A">
        <w:rPr>
          <w:rFonts w:ascii="Calibri" w:hAnsi="Calibri" w:cs="Calibri"/>
          <w:lang w:val="sr-Cyrl-BA"/>
        </w:rPr>
        <w:t xml:space="preserve">; </w:t>
      </w:r>
    </w:p>
    <w:p w:rsidR="0099597A" w:rsidRPr="0099597A" w:rsidRDefault="00BF1F72" w:rsidP="0099597A">
      <w:pPr>
        <w:pStyle w:val="NoSpacing"/>
        <w:numPr>
          <w:ilvl w:val="0"/>
          <w:numId w:val="5"/>
        </w:numPr>
        <w:jc w:val="both"/>
        <w:rPr>
          <w:rFonts w:ascii="Calibri" w:hAnsi="Calibri" w:cs="Calibri"/>
          <w:lang w:eastAsia="sr-Latn-RS"/>
        </w:rPr>
      </w:pPr>
      <w:r>
        <w:rPr>
          <w:rFonts w:ascii="Calibri" w:hAnsi="Calibri" w:cs="Calibri"/>
          <w:lang w:val="sr-Cyrl-BA" w:eastAsia="sr-Latn-RS"/>
        </w:rPr>
        <w:t>О</w:t>
      </w:r>
      <w:proofErr w:type="spellStart"/>
      <w:r w:rsidR="0099597A" w:rsidRPr="0099597A">
        <w:rPr>
          <w:rFonts w:ascii="Calibri" w:hAnsi="Calibri" w:cs="Calibri"/>
          <w:lang w:eastAsia="sr-Latn-RS"/>
        </w:rPr>
        <w:t>вјерена</w:t>
      </w:r>
      <w:proofErr w:type="spellEnd"/>
      <w:r w:rsidR="0099597A"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="0099597A" w:rsidRPr="0099597A">
        <w:rPr>
          <w:rFonts w:ascii="Calibri" w:hAnsi="Calibri" w:cs="Calibri"/>
          <w:lang w:eastAsia="sr-Latn-RS"/>
        </w:rPr>
        <w:t>кућна</w:t>
      </w:r>
      <w:proofErr w:type="spellEnd"/>
      <w:r w:rsidR="0099597A"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="0099597A" w:rsidRPr="0099597A">
        <w:rPr>
          <w:rFonts w:ascii="Calibri" w:hAnsi="Calibri" w:cs="Calibri"/>
          <w:lang w:eastAsia="sr-Latn-RS"/>
        </w:rPr>
        <w:t>листа</w:t>
      </w:r>
      <w:proofErr w:type="spellEnd"/>
      <w:r w:rsidR="0099597A" w:rsidRPr="0099597A">
        <w:rPr>
          <w:rFonts w:ascii="Calibri" w:hAnsi="Calibri" w:cs="Calibri"/>
          <w:lang w:eastAsia="sr-Latn-RS"/>
        </w:rPr>
        <w:t>;</w:t>
      </w:r>
    </w:p>
    <w:p w:rsidR="0099597A" w:rsidRPr="0099597A" w:rsidRDefault="0099597A" w:rsidP="0099597A">
      <w:pPr>
        <w:pStyle w:val="NoSpacing"/>
        <w:numPr>
          <w:ilvl w:val="0"/>
          <w:numId w:val="5"/>
        </w:numPr>
        <w:jc w:val="both"/>
        <w:rPr>
          <w:rFonts w:ascii="Calibri" w:hAnsi="Calibri" w:cs="Calibri"/>
          <w:lang w:val="sr-Cyrl-RS"/>
        </w:rPr>
      </w:pPr>
      <w:r w:rsidRPr="0099597A">
        <w:rPr>
          <w:rFonts w:ascii="Calibri" w:hAnsi="Calibri" w:cs="Calibri"/>
          <w:lang w:val="sr-Cyrl-BA" w:eastAsia="sr-Latn-RS"/>
        </w:rPr>
        <w:t>У</w:t>
      </w:r>
      <w:proofErr w:type="spellStart"/>
      <w:r w:rsidRPr="0099597A">
        <w:rPr>
          <w:rFonts w:ascii="Calibri" w:hAnsi="Calibri" w:cs="Calibri"/>
          <w:lang w:eastAsia="sr-Latn-RS"/>
        </w:rPr>
        <w:t>вјерење</w:t>
      </w:r>
      <w:proofErr w:type="spellEnd"/>
      <w:r w:rsidRPr="0099597A">
        <w:rPr>
          <w:rFonts w:ascii="Calibri" w:hAnsi="Calibri" w:cs="Calibri"/>
          <w:lang w:eastAsia="sr-Latn-RS"/>
        </w:rPr>
        <w:t xml:space="preserve"> о </w:t>
      </w:r>
      <w:proofErr w:type="spellStart"/>
      <w:r w:rsidRPr="0099597A">
        <w:rPr>
          <w:rFonts w:ascii="Calibri" w:hAnsi="Calibri" w:cs="Calibri"/>
          <w:lang w:eastAsia="sr-Latn-RS"/>
        </w:rPr>
        <w:t>пребивалишту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подносиоца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пријаве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на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адреси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објекта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који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је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предмет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пријаве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на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r w:rsidR="00695918">
        <w:rPr>
          <w:rFonts w:ascii="Calibri" w:hAnsi="Calibri" w:cs="Calibri"/>
          <w:lang w:val="sr-Cyrl-BA" w:eastAsia="sr-Latn-RS"/>
        </w:rPr>
        <w:t>Ј</w:t>
      </w:r>
      <w:proofErr w:type="spellStart"/>
      <w:r w:rsidRPr="0099597A">
        <w:rPr>
          <w:rFonts w:ascii="Calibri" w:hAnsi="Calibri" w:cs="Calibri"/>
          <w:lang w:eastAsia="sr-Latn-RS"/>
        </w:rPr>
        <w:t>авни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r w:rsidRPr="0099597A">
        <w:rPr>
          <w:rFonts w:ascii="Calibri" w:hAnsi="Calibri" w:cs="Calibri"/>
          <w:lang w:val="sr-Cyrl-BA" w:eastAsia="sr-Latn-RS"/>
        </w:rPr>
        <w:t>позив</w:t>
      </w:r>
      <w:r w:rsidRPr="0099597A">
        <w:rPr>
          <w:rFonts w:ascii="Calibri" w:hAnsi="Calibri" w:cs="Calibri"/>
          <w:lang w:eastAsia="sr-Latn-RS"/>
        </w:rPr>
        <w:t xml:space="preserve"> (ЦИПС  </w:t>
      </w:r>
      <w:proofErr w:type="spellStart"/>
      <w:r w:rsidRPr="0099597A">
        <w:rPr>
          <w:rFonts w:ascii="Calibri" w:hAnsi="Calibri" w:cs="Calibri"/>
          <w:lang w:eastAsia="sr-Latn-RS"/>
        </w:rPr>
        <w:t>издата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од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стране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Министарства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унутрашњих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послова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Републике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Српске</w:t>
      </w:r>
      <w:proofErr w:type="spellEnd"/>
      <w:r w:rsidRPr="0099597A">
        <w:rPr>
          <w:rFonts w:ascii="Calibri" w:hAnsi="Calibri" w:cs="Calibri"/>
          <w:lang w:val="sr-Cyrl-BA" w:eastAsia="sr-Latn-RS"/>
        </w:rPr>
        <w:t>);</w:t>
      </w:r>
    </w:p>
    <w:p w:rsidR="0099597A" w:rsidRPr="0099597A" w:rsidRDefault="0099597A" w:rsidP="0099597A">
      <w:pPr>
        <w:pStyle w:val="NoSpacing"/>
        <w:numPr>
          <w:ilvl w:val="0"/>
          <w:numId w:val="5"/>
        </w:numPr>
        <w:jc w:val="both"/>
        <w:rPr>
          <w:rFonts w:ascii="Calibri" w:hAnsi="Calibri" w:cs="Calibri"/>
          <w:lang w:eastAsia="sr-Latn-RS"/>
        </w:rPr>
      </w:pPr>
      <w:r w:rsidRPr="0099597A">
        <w:rPr>
          <w:rFonts w:ascii="Calibri" w:hAnsi="Calibri" w:cs="Calibri"/>
          <w:lang w:val="sr-Cyrl-BA" w:eastAsia="sr-Latn-RS"/>
        </w:rPr>
        <w:t>И</w:t>
      </w:r>
      <w:proofErr w:type="spellStart"/>
      <w:r w:rsidRPr="0099597A">
        <w:rPr>
          <w:rFonts w:ascii="Calibri" w:hAnsi="Calibri" w:cs="Calibri"/>
          <w:lang w:eastAsia="sr-Latn-RS"/>
        </w:rPr>
        <w:t>звод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из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књиге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уложених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уговор</w:t>
      </w:r>
      <w:proofErr w:type="spellEnd"/>
      <w:r w:rsidRPr="0099597A">
        <w:rPr>
          <w:rFonts w:ascii="Calibri" w:hAnsi="Calibri" w:cs="Calibri"/>
          <w:lang w:val="sr-Cyrl-BA" w:eastAsia="sr-Latn-RS"/>
        </w:rPr>
        <w:t>а</w:t>
      </w:r>
      <w:r w:rsidRPr="0099597A">
        <w:rPr>
          <w:rFonts w:ascii="Calibri" w:hAnsi="Calibri" w:cs="Calibri"/>
          <w:lang w:eastAsia="sr-Latn-RS"/>
        </w:rPr>
        <w:t>,</w:t>
      </w:r>
      <w:r w:rsidRPr="0099597A">
        <w:rPr>
          <w:rFonts w:ascii="Calibri" w:hAnsi="Calibri" w:cs="Calibri"/>
          <w:lang w:val="sr-Cyrl-BA"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лист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непокретности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или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посједовни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лист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r w:rsidRPr="0099597A">
        <w:rPr>
          <w:rFonts w:ascii="Calibri" w:hAnsi="Calibri" w:cs="Calibri"/>
          <w:lang w:val="sr-Cyrl-BA" w:eastAsia="sr-Latn-RS"/>
        </w:rPr>
        <w:t>(овјерене фотокопије)</w:t>
      </w:r>
      <w:r w:rsidRPr="0099597A">
        <w:rPr>
          <w:rFonts w:ascii="Calibri" w:hAnsi="Calibri" w:cs="Calibri"/>
          <w:lang w:eastAsia="sr-Latn-RS"/>
        </w:rPr>
        <w:t xml:space="preserve">, </w:t>
      </w:r>
    </w:p>
    <w:p w:rsidR="0099597A" w:rsidRPr="0099597A" w:rsidRDefault="0099597A" w:rsidP="0099597A">
      <w:pPr>
        <w:pStyle w:val="NoSpacing"/>
        <w:numPr>
          <w:ilvl w:val="0"/>
          <w:numId w:val="5"/>
        </w:numPr>
        <w:jc w:val="both"/>
        <w:rPr>
          <w:rFonts w:ascii="Calibri" w:hAnsi="Calibri" w:cs="Calibri"/>
          <w:lang w:eastAsia="sr-Latn-RS"/>
        </w:rPr>
      </w:pPr>
      <w:r w:rsidRPr="0099597A">
        <w:rPr>
          <w:rFonts w:ascii="Calibri" w:hAnsi="Calibri" w:cs="Calibri"/>
          <w:lang w:val="sr-Cyrl-BA" w:eastAsia="sr-Latn-RS"/>
        </w:rPr>
        <w:t>Грађевинска или употребна</w:t>
      </w:r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дозвола</w:t>
      </w:r>
      <w:proofErr w:type="spellEnd"/>
      <w:r w:rsidRPr="0099597A">
        <w:rPr>
          <w:rFonts w:ascii="Calibri" w:hAnsi="Calibri" w:cs="Calibri"/>
          <w:lang w:eastAsia="sr-Latn-RS"/>
        </w:rPr>
        <w:t>;</w:t>
      </w:r>
    </w:p>
    <w:p w:rsidR="0099597A" w:rsidRPr="0099597A" w:rsidRDefault="0099597A" w:rsidP="0099597A">
      <w:pPr>
        <w:pStyle w:val="NoSpacing"/>
        <w:numPr>
          <w:ilvl w:val="0"/>
          <w:numId w:val="5"/>
        </w:numPr>
        <w:tabs>
          <w:tab w:val="left" w:pos="720"/>
        </w:tabs>
        <w:jc w:val="both"/>
        <w:rPr>
          <w:rFonts w:ascii="Calibri" w:hAnsi="Calibri" w:cs="Calibri"/>
          <w:lang w:val="sr-Cyrl-RS"/>
        </w:rPr>
      </w:pPr>
      <w:r w:rsidRPr="0099597A">
        <w:rPr>
          <w:rFonts w:ascii="Calibri" w:hAnsi="Calibri" w:cs="Calibri"/>
          <w:lang w:val="sr-Cyrl-BA"/>
        </w:rPr>
        <w:t>Докази о личним примањима свих чланова домаћинства (потврде о примањима, потврде за незапослене чланове, пензионе чекове, лична или породична инвалиднина, борачки додатак др)</w:t>
      </w:r>
      <w:r w:rsidRPr="0099597A">
        <w:rPr>
          <w:rFonts w:ascii="Calibri" w:hAnsi="Calibri" w:cs="Calibri"/>
          <w:lang w:val="sr-Latn-RS"/>
        </w:rPr>
        <w:t>;</w:t>
      </w:r>
      <w:r w:rsidRPr="0099597A">
        <w:rPr>
          <w:rFonts w:ascii="Calibri" w:hAnsi="Calibri" w:cs="Calibri"/>
          <w:lang w:val="sr-Cyrl-BA" w:eastAsia="sr-Latn-RS"/>
        </w:rPr>
        <w:t xml:space="preserve"> </w:t>
      </w:r>
    </w:p>
    <w:p w:rsidR="0099597A" w:rsidRPr="0099597A" w:rsidRDefault="0099597A" w:rsidP="0099597A">
      <w:pPr>
        <w:pStyle w:val="NoSpacing"/>
        <w:numPr>
          <w:ilvl w:val="0"/>
          <w:numId w:val="5"/>
        </w:numPr>
        <w:tabs>
          <w:tab w:val="left" w:pos="720"/>
        </w:tabs>
        <w:jc w:val="both"/>
        <w:rPr>
          <w:rFonts w:ascii="Calibri" w:hAnsi="Calibri" w:cs="Calibri"/>
          <w:lang w:val="sr-Cyrl-RS"/>
        </w:rPr>
      </w:pPr>
      <w:r w:rsidRPr="0099597A">
        <w:rPr>
          <w:rFonts w:ascii="Calibri" w:hAnsi="Calibri" w:cs="Calibri"/>
          <w:lang w:val="sr-Cyrl-BA" w:eastAsia="sr-Latn-RS"/>
        </w:rPr>
        <w:t xml:space="preserve">Овјерена изјава да ће </w:t>
      </w:r>
      <w:proofErr w:type="spellStart"/>
      <w:r w:rsidRPr="0099597A">
        <w:rPr>
          <w:rFonts w:ascii="Calibri" w:hAnsi="Calibri" w:cs="Calibri"/>
          <w:lang w:eastAsia="sr-Latn-RS"/>
        </w:rPr>
        <w:t>се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радови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који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су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предмет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пријаве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реализовати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r w:rsidR="004A3FF9">
        <w:rPr>
          <w:rFonts w:ascii="Calibri" w:hAnsi="Calibri" w:cs="Calibri"/>
          <w:lang w:val="sr-Cyrl-BA" w:eastAsia="sr-Latn-RS"/>
        </w:rPr>
        <w:t>до 30. 11</w:t>
      </w:r>
      <w:r w:rsidR="00BF1F72">
        <w:rPr>
          <w:rFonts w:ascii="Calibri" w:hAnsi="Calibri" w:cs="Calibri"/>
          <w:lang w:val="sr-Cyrl-BA" w:eastAsia="sr-Latn-RS"/>
        </w:rPr>
        <w:t>. 202</w:t>
      </w:r>
      <w:r w:rsidR="004A3FF9">
        <w:rPr>
          <w:rFonts w:ascii="Calibri" w:hAnsi="Calibri" w:cs="Calibri"/>
          <w:lang w:val="sr-Latn-BA" w:eastAsia="sr-Latn-RS"/>
        </w:rPr>
        <w:t>6</w:t>
      </w:r>
      <w:r w:rsidR="00BF1F72">
        <w:rPr>
          <w:rFonts w:ascii="Calibri" w:hAnsi="Calibri" w:cs="Calibri"/>
          <w:lang w:val="sr-Cyrl-BA" w:eastAsia="sr-Latn-RS"/>
        </w:rPr>
        <w:t>. године</w:t>
      </w:r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од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датума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потписа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уговора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proofErr w:type="spellStart"/>
      <w:r w:rsidRPr="0099597A">
        <w:rPr>
          <w:rFonts w:ascii="Calibri" w:hAnsi="Calibri" w:cs="Calibri"/>
          <w:lang w:eastAsia="sr-Latn-RS"/>
        </w:rPr>
        <w:t>са</w:t>
      </w:r>
      <w:proofErr w:type="spellEnd"/>
      <w:r w:rsidRPr="0099597A">
        <w:rPr>
          <w:rFonts w:ascii="Calibri" w:hAnsi="Calibri" w:cs="Calibri"/>
          <w:lang w:eastAsia="sr-Latn-RS"/>
        </w:rPr>
        <w:t xml:space="preserve"> </w:t>
      </w:r>
      <w:r w:rsidR="00BF1F72">
        <w:rPr>
          <w:rFonts w:ascii="Calibri" w:hAnsi="Calibri" w:cs="Calibri"/>
          <w:lang w:val="sr-Cyrl-BA" w:eastAsia="sr-Latn-RS"/>
        </w:rPr>
        <w:t>О</w:t>
      </w:r>
      <w:proofErr w:type="spellStart"/>
      <w:r w:rsidRPr="0099597A">
        <w:rPr>
          <w:rFonts w:ascii="Calibri" w:hAnsi="Calibri" w:cs="Calibri"/>
          <w:lang w:eastAsia="sr-Latn-RS"/>
        </w:rPr>
        <w:t>пштином</w:t>
      </w:r>
      <w:proofErr w:type="spellEnd"/>
      <w:r w:rsidRPr="0099597A">
        <w:rPr>
          <w:rFonts w:ascii="Calibri" w:hAnsi="Calibri" w:cs="Calibri"/>
          <w:lang w:val="sr-Cyrl-BA" w:eastAsia="sr-Latn-RS"/>
        </w:rPr>
        <w:t>;</w:t>
      </w:r>
    </w:p>
    <w:p w:rsidR="0099597A" w:rsidRPr="0099597A" w:rsidRDefault="0099597A" w:rsidP="0099597A">
      <w:pPr>
        <w:pStyle w:val="NoSpacing"/>
        <w:numPr>
          <w:ilvl w:val="0"/>
          <w:numId w:val="5"/>
        </w:numPr>
        <w:tabs>
          <w:tab w:val="left" w:pos="720"/>
        </w:tabs>
        <w:jc w:val="both"/>
        <w:rPr>
          <w:rFonts w:ascii="Calibri" w:hAnsi="Calibri" w:cs="Calibri"/>
          <w:lang w:val="sr-Cyrl-RS"/>
        </w:rPr>
      </w:pPr>
      <w:r w:rsidRPr="0099597A">
        <w:rPr>
          <w:rFonts w:ascii="Calibri" w:hAnsi="Calibri" w:cs="Calibri"/>
          <w:lang w:val="sr-Cyrl-BA" w:eastAsia="sr-Latn-RS"/>
        </w:rPr>
        <w:t xml:space="preserve">Предрачун </w:t>
      </w:r>
      <w:r w:rsidRPr="0099597A">
        <w:rPr>
          <w:rFonts w:ascii="Calibri" w:eastAsia="Times New Roman" w:hAnsi="Calibri" w:cs="Calibri"/>
          <w:color w:val="000000"/>
          <w:lang w:val="sr-Latn-RS" w:eastAsia="sr-Latn-RS"/>
        </w:rPr>
        <w:t>са детаљним предмјером материјала</w:t>
      </w:r>
      <w:r w:rsidR="00BF1F72">
        <w:rPr>
          <w:rFonts w:ascii="Calibri" w:eastAsia="Times New Roman" w:hAnsi="Calibri" w:cs="Calibri"/>
          <w:color w:val="000000"/>
          <w:lang w:val="sr-Cyrl-BA" w:eastAsia="sr-Latn-RS"/>
        </w:rPr>
        <w:t xml:space="preserve"> и радова</w:t>
      </w:r>
      <w:r w:rsidRPr="0099597A">
        <w:rPr>
          <w:rFonts w:ascii="Calibri" w:eastAsia="Times New Roman" w:hAnsi="Calibri" w:cs="Calibri"/>
          <w:color w:val="000000"/>
          <w:lang w:val="sr-Latn-RS" w:eastAsia="sr-Latn-RS"/>
        </w:rPr>
        <w:t xml:space="preserve"> са јасно дефинисаним количинама, јединичним и укупним цијенама, као и спецификације опреме, метаријала и радова којом се потврђује обављање извођења радова </w:t>
      </w:r>
      <w:r w:rsidR="00BF1F72">
        <w:rPr>
          <w:rFonts w:ascii="Calibri" w:eastAsia="Times New Roman" w:hAnsi="Calibri" w:cs="Calibri"/>
          <w:color w:val="000000"/>
          <w:lang w:val="sr-Cyrl-BA" w:eastAsia="sr-Latn-RS"/>
        </w:rPr>
        <w:t>и куповина материјала</w:t>
      </w:r>
      <w:r w:rsidRPr="0099597A">
        <w:rPr>
          <w:rFonts w:ascii="Calibri" w:eastAsia="Times New Roman" w:hAnsi="Calibri" w:cs="Calibri"/>
          <w:color w:val="000000"/>
          <w:lang w:val="sr-Latn-RS" w:eastAsia="sr-Latn-RS"/>
        </w:rPr>
        <w:t xml:space="preserve"> на реализацији </w:t>
      </w:r>
      <w:r w:rsidR="00BF1F72">
        <w:rPr>
          <w:rFonts w:ascii="Calibri" w:eastAsia="Times New Roman" w:hAnsi="Calibri" w:cs="Calibri"/>
          <w:color w:val="000000"/>
          <w:lang w:val="sr-Cyrl-BA" w:eastAsia="sr-Latn-RS"/>
        </w:rPr>
        <w:t>активности</w:t>
      </w:r>
      <w:r w:rsidR="00BF1F72">
        <w:rPr>
          <w:rFonts w:ascii="Calibri" w:eastAsia="Times New Roman" w:hAnsi="Calibri" w:cs="Calibri"/>
          <w:color w:val="000000"/>
          <w:lang w:val="sr-Latn-RS" w:eastAsia="sr-Latn-RS"/>
        </w:rPr>
        <w:t xml:space="preserve"> у складу са предрачуном. </w:t>
      </w:r>
      <w:r w:rsidR="00BF1F72">
        <w:rPr>
          <w:rFonts w:ascii="Calibri" w:eastAsia="Times New Roman" w:hAnsi="Calibri" w:cs="Calibri"/>
          <w:color w:val="000000"/>
          <w:lang w:val="sr-Cyrl-BA" w:eastAsia="sr-Latn-RS"/>
        </w:rPr>
        <w:t>Предрачун мора бити потписан и овјерен од стране правног лица - предузећа</w:t>
      </w:r>
      <w:r w:rsidRPr="0099597A">
        <w:rPr>
          <w:rFonts w:ascii="Calibri" w:eastAsia="Times New Roman" w:hAnsi="Calibri" w:cs="Calibri"/>
          <w:color w:val="000000"/>
          <w:lang w:val="sr-Cyrl-BA" w:eastAsia="sr-Latn-RS"/>
        </w:rPr>
        <w:t>;</w:t>
      </w:r>
    </w:p>
    <w:p w:rsidR="0099597A" w:rsidRPr="0099597A" w:rsidRDefault="00BF1F72" w:rsidP="0099597A">
      <w:pPr>
        <w:pStyle w:val="NoSpacing"/>
        <w:numPr>
          <w:ilvl w:val="0"/>
          <w:numId w:val="5"/>
        </w:numPr>
        <w:tabs>
          <w:tab w:val="left" w:pos="720"/>
        </w:tabs>
        <w:jc w:val="both"/>
        <w:rPr>
          <w:rFonts w:ascii="Calibri" w:hAnsi="Calibri" w:cs="Calibri"/>
          <w:lang w:val="sr-Cyrl-RS"/>
        </w:rPr>
      </w:pPr>
      <w:r>
        <w:rPr>
          <w:rFonts w:ascii="Calibri" w:eastAsia="Times New Roman" w:hAnsi="Calibri" w:cs="Calibri"/>
          <w:color w:val="000000"/>
          <w:lang w:val="sr-Cyrl-BA" w:eastAsia="sr-Latn-RS"/>
        </w:rPr>
        <w:t>Копија текућег рачуна.</w:t>
      </w:r>
    </w:p>
    <w:p w:rsidR="00680E3E" w:rsidRPr="0099597A" w:rsidRDefault="00680E3E" w:rsidP="006913F3">
      <w:pPr>
        <w:pStyle w:val="NoSpacing"/>
        <w:jc w:val="both"/>
        <w:rPr>
          <w:rFonts w:ascii="Calibri" w:hAnsi="Calibri" w:cs="Calibri"/>
          <w:lang w:val="sr-Cyrl-RS"/>
        </w:rPr>
      </w:pPr>
    </w:p>
    <w:p w:rsidR="006913F3" w:rsidRPr="0099597A" w:rsidRDefault="006913F3" w:rsidP="006913F3">
      <w:pPr>
        <w:pStyle w:val="NoSpacing"/>
        <w:jc w:val="both"/>
        <w:rPr>
          <w:rFonts w:ascii="Calibri" w:hAnsi="Calibri" w:cs="Calibri"/>
          <w:lang w:val="sr-Cyrl-BA"/>
        </w:rPr>
      </w:pPr>
      <w:r w:rsidRPr="0099597A">
        <w:rPr>
          <w:rFonts w:ascii="Calibri" w:hAnsi="Calibri" w:cs="Calibri"/>
          <w:lang w:val="sr-Cyrl-RS"/>
        </w:rPr>
        <w:t>Све додатне информације могу се добити на телефон 057/</w:t>
      </w:r>
      <w:r w:rsidR="004A3FF9">
        <w:rPr>
          <w:rFonts w:ascii="Calibri" w:hAnsi="Calibri" w:cs="Calibri"/>
          <w:lang w:val="sr-Cyrl-RS"/>
        </w:rPr>
        <w:t>340-836 локал 1008</w:t>
      </w:r>
      <w:r w:rsidRPr="0099597A">
        <w:rPr>
          <w:rFonts w:ascii="Calibri" w:hAnsi="Calibri" w:cs="Calibri"/>
          <w:lang w:val="sr-Cyrl-RS"/>
        </w:rPr>
        <w:t xml:space="preserve"> или е-поштом на </w:t>
      </w:r>
      <w:r w:rsidRPr="0099597A">
        <w:rPr>
          <w:rFonts w:ascii="Calibri" w:hAnsi="Calibri" w:cs="Calibri"/>
          <w:color w:val="0000FF"/>
          <w:u w:val="single" w:color="0000FF"/>
          <w:lang w:val="sr-Cyrl-RS"/>
        </w:rPr>
        <w:t>www.privreda</w:t>
      </w:r>
      <w:r w:rsidRPr="0099597A">
        <w:rPr>
          <w:rFonts w:ascii="Calibri" w:hAnsi="Calibri" w:cs="Calibri"/>
          <w:color w:val="0000FF"/>
          <w:u w:val="single" w:color="0000FF"/>
          <w:lang w:val="sr-Latn-RS"/>
        </w:rPr>
        <w:t>@opstinains</w:t>
      </w:r>
      <w:r w:rsidRPr="0099597A">
        <w:rPr>
          <w:rFonts w:ascii="Calibri" w:hAnsi="Calibri" w:cs="Calibri"/>
          <w:color w:val="0000FF"/>
          <w:u w:val="single" w:color="0000FF"/>
          <w:lang w:val="sr-Cyrl-RS"/>
        </w:rPr>
        <w:t>.net</w:t>
      </w:r>
      <w:hyperlink r:id="rId11">
        <w:r w:rsidRPr="0099597A">
          <w:rPr>
            <w:rFonts w:ascii="Calibri" w:hAnsi="Calibri" w:cs="Calibri"/>
            <w:lang w:val="sr-Cyrl-RS"/>
          </w:rPr>
          <w:t>.</w:t>
        </w:r>
      </w:hyperlink>
    </w:p>
    <w:sectPr w:rsidR="006913F3" w:rsidRPr="0099597A" w:rsidSect="00E3286D">
      <w:headerReference w:type="default" r:id="rId12"/>
      <w:footerReference w:type="default" r:id="rId13"/>
      <w:pgSz w:w="12240" w:h="15840"/>
      <w:pgMar w:top="360" w:right="720" w:bottom="720" w:left="720" w:header="360" w:footer="3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0A05" w:rsidRDefault="00DC0A05" w:rsidP="001A0130">
      <w:pPr>
        <w:spacing w:after="0" w:line="240" w:lineRule="auto"/>
      </w:pPr>
      <w:r>
        <w:separator/>
      </w:r>
    </w:p>
  </w:endnote>
  <w:endnote w:type="continuationSeparator" w:id="0">
    <w:p w:rsidR="00DC0A05" w:rsidRDefault="00DC0A05" w:rsidP="001A0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61353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20C38" w:rsidRDefault="00220C3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3FF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20C38" w:rsidRDefault="00220C3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0A05" w:rsidRDefault="00DC0A05" w:rsidP="001A0130">
      <w:pPr>
        <w:spacing w:after="0" w:line="240" w:lineRule="auto"/>
      </w:pPr>
      <w:r>
        <w:separator/>
      </w:r>
    </w:p>
  </w:footnote>
  <w:footnote w:type="continuationSeparator" w:id="0">
    <w:p w:rsidR="00DC0A05" w:rsidRDefault="00DC0A05" w:rsidP="001A0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DBA" w:rsidRDefault="00FA1DBA" w:rsidP="00FA1DBA">
    <w:pPr>
      <w:pStyle w:val="Header"/>
      <w:jc w:val="center"/>
      <w:rPr>
        <w:b/>
        <w:noProof/>
        <w:sz w:val="28"/>
        <w:szCs w:val="28"/>
        <w:lang w:val="sr-Cyrl-BA" w:eastAsia="sr-Latn-RS"/>
      </w:rPr>
    </w:pPr>
    <w:r w:rsidRPr="00544F3C">
      <w:rPr>
        <w:noProof/>
        <w:sz w:val="36"/>
        <w:szCs w:val="36"/>
      </w:rPr>
      <w:drawing>
        <wp:anchor distT="0" distB="0" distL="114300" distR="114300" simplePos="0" relativeHeight="251665408" behindDoc="0" locked="0" layoutInCell="1" allowOverlap="1" wp14:anchorId="198B00D6" wp14:editId="04ABDF99">
          <wp:simplePos x="0" y="0"/>
          <wp:positionH relativeFrom="margin">
            <wp:posOffset>236105</wp:posOffset>
          </wp:positionH>
          <wp:positionV relativeFrom="margin">
            <wp:posOffset>-657225</wp:posOffset>
          </wp:positionV>
          <wp:extent cx="495300" cy="619125"/>
          <wp:effectExtent l="0" t="0" r="0" b="9525"/>
          <wp:wrapSquare wrapText="bothSides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pstina-istocno-novo-sarajevo-grb-1-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5300" cy="619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A1DBA" w:rsidRPr="00FA1DBA" w:rsidRDefault="00220C38" w:rsidP="00FA1DBA">
    <w:pPr>
      <w:pStyle w:val="Header"/>
      <w:rPr>
        <w:b/>
        <w:noProof/>
        <w:sz w:val="28"/>
        <w:szCs w:val="28"/>
        <w:lang w:val="sr-Cyrl-BA" w:eastAsia="sr-Latn-RS"/>
      </w:rPr>
    </w:pPr>
    <w:r w:rsidRPr="00544F3C">
      <w:rPr>
        <w:noProof/>
        <w:sz w:val="36"/>
        <w:szCs w:val="36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50AD997E" wp14:editId="2EE6575B">
              <wp:simplePos x="0" y="0"/>
              <wp:positionH relativeFrom="page">
                <wp:posOffset>342900</wp:posOffset>
              </wp:positionH>
              <wp:positionV relativeFrom="page">
                <wp:posOffset>76200</wp:posOffset>
              </wp:positionV>
              <wp:extent cx="7285737" cy="9070340"/>
              <wp:effectExtent l="0" t="0" r="0" b="0"/>
              <wp:wrapNone/>
              <wp:docPr id="26" name="Group 26">
                <a:extLst xmlns:a="http://schemas.openxmlformats.org/drawingml/2006/main">
                  <a:ext uri="{C183D7F6-B498-43B3-948B-1728B52AA6E4}">
                    <adec:decorative xmlns:adec="http://schemas.microsoft.com/office/drawing/2017/decorative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285737" cy="9070340"/>
                        <a:chOff x="0" y="312420"/>
                        <a:chExt cx="7287768" cy="9268996"/>
                      </a:xfrm>
                    </wpg:grpSpPr>
                    <wps:wsp>
                      <wps:cNvPr id="3" name="Rectangle 3">
                        <a:extLst>
                          <a:ext uri="{FF2B5EF4-FFF2-40B4-BE49-F238E27FC236}">
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FB03EB0-31AC-464A-A4CF-52AA945A224D}"/>
                          </a:ext>
                          <a:ext uri="{C183D7F6-B498-43B3-948B-1728B52AA6E4}">
                            <adec:decorative xmlns:adec="http://schemas.microsoft.com/office/drawing/2017/decorative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        </a:ext>
                        </a:extLst>
                      </wps:cNvPr>
                      <wps:cNvSpPr/>
                      <wps:spPr>
                        <a:xfrm>
                          <a:off x="0" y="1264921"/>
                          <a:ext cx="7287768" cy="831649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g:grpSp>
                      <wpg:cNvPr id="21" name="Group 21"/>
                      <wpg:cNvGrpSpPr/>
                      <wpg:grpSpPr>
                        <a:xfrm>
                          <a:off x="205740" y="312420"/>
                          <a:ext cx="644436" cy="644436"/>
                          <a:chOff x="0" y="0"/>
                          <a:chExt cx="644436" cy="644436"/>
                        </a:xfrm>
                      </wpg:grpSpPr>
                      <wps:wsp>
                        <wps:cNvPr id="22" name="Oval 22">
                          <a:extLst>
                            <a:ext uri="{C183D7F6-B498-43B3-948B-1728B52AA6E4}">
                              <adec:decorative xmlns:adec="http://schemas.microsoft.com/office/drawing/2017/decorative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644436" cy="644436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alpha val="24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24" name="Freeform: Shape 24">
                          <a:extLst/>
                        </wps:cNvPr>
                        <wps:cNvSpPr/>
                        <wps:spPr>
                          <a:xfrm>
                            <a:off x="144780" y="162235"/>
                            <a:ext cx="336809" cy="342545"/>
                          </a:xfrm>
                          <a:custGeom>
                            <a:avLst/>
                            <a:gdLst>
                              <a:gd name="connsiteX0" fmla="*/ 3750469 w 3914775"/>
                              <a:gd name="connsiteY0" fmla="*/ 1936909 h 3981450"/>
                              <a:gd name="connsiteX1" fmla="*/ 3588544 w 3914775"/>
                              <a:gd name="connsiteY1" fmla="*/ 2098834 h 3981450"/>
                              <a:gd name="connsiteX2" fmla="*/ 3588544 w 3914775"/>
                              <a:gd name="connsiteY2" fmla="*/ 3438049 h 3981450"/>
                              <a:gd name="connsiteX3" fmla="*/ 3368516 w 3914775"/>
                              <a:gd name="connsiteY3" fmla="*/ 3655219 h 3981450"/>
                              <a:gd name="connsiteX4" fmla="*/ 552926 w 3914775"/>
                              <a:gd name="connsiteY4" fmla="*/ 3655219 h 3981450"/>
                              <a:gd name="connsiteX5" fmla="*/ 330994 w 3914775"/>
                              <a:gd name="connsiteY5" fmla="*/ 3438049 h 3981450"/>
                              <a:gd name="connsiteX6" fmla="*/ 330994 w 3914775"/>
                              <a:gd name="connsiteY6" fmla="*/ 545306 h 3981450"/>
                              <a:gd name="connsiteX7" fmla="*/ 552926 w 3914775"/>
                              <a:gd name="connsiteY7" fmla="*/ 330994 h 3981450"/>
                              <a:gd name="connsiteX8" fmla="*/ 1644491 w 3914775"/>
                              <a:gd name="connsiteY8" fmla="*/ 330994 h 3981450"/>
                              <a:gd name="connsiteX9" fmla="*/ 1806416 w 3914775"/>
                              <a:gd name="connsiteY9" fmla="*/ 169069 h 3981450"/>
                              <a:gd name="connsiteX10" fmla="*/ 1644491 w 3914775"/>
                              <a:gd name="connsiteY10" fmla="*/ 7144 h 3981450"/>
                              <a:gd name="connsiteX11" fmla="*/ 552926 w 3914775"/>
                              <a:gd name="connsiteY11" fmla="*/ 7144 h 3981450"/>
                              <a:gd name="connsiteX12" fmla="*/ 7144 w 3914775"/>
                              <a:gd name="connsiteY12" fmla="*/ 545306 h 3981450"/>
                              <a:gd name="connsiteX13" fmla="*/ 7144 w 3914775"/>
                              <a:gd name="connsiteY13" fmla="*/ 3438049 h 3981450"/>
                              <a:gd name="connsiteX14" fmla="*/ 552926 w 3914775"/>
                              <a:gd name="connsiteY14" fmla="*/ 3979069 h 3981450"/>
                              <a:gd name="connsiteX15" fmla="*/ 3368516 w 3914775"/>
                              <a:gd name="connsiteY15" fmla="*/ 3979069 h 3981450"/>
                              <a:gd name="connsiteX16" fmla="*/ 3912394 w 3914775"/>
                              <a:gd name="connsiteY16" fmla="*/ 3438049 h 3981450"/>
                              <a:gd name="connsiteX17" fmla="*/ 3912394 w 3914775"/>
                              <a:gd name="connsiteY17" fmla="*/ 2098834 h 3981450"/>
                              <a:gd name="connsiteX18" fmla="*/ 3750469 w 3914775"/>
                              <a:gd name="connsiteY18" fmla="*/ 1936909 h 39814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3914775" h="3981450">
                                <a:moveTo>
                                  <a:pt x="3750469" y="1936909"/>
                                </a:moveTo>
                                <a:cubicBezTo>
                                  <a:pt x="3660934" y="1936909"/>
                                  <a:pt x="3588544" y="2009299"/>
                                  <a:pt x="3588544" y="2098834"/>
                                </a:cubicBezTo>
                                <a:lnTo>
                                  <a:pt x="3588544" y="3438049"/>
                                </a:lnTo>
                                <a:cubicBezTo>
                                  <a:pt x="3588544" y="3559016"/>
                                  <a:pt x="3488531" y="3655219"/>
                                  <a:pt x="3368516" y="3655219"/>
                                </a:cubicBezTo>
                                <a:lnTo>
                                  <a:pt x="552926" y="3655219"/>
                                </a:lnTo>
                                <a:cubicBezTo>
                                  <a:pt x="431959" y="3655219"/>
                                  <a:pt x="330994" y="3559016"/>
                                  <a:pt x="330994" y="3438049"/>
                                </a:cubicBezTo>
                                <a:lnTo>
                                  <a:pt x="330994" y="545306"/>
                                </a:lnTo>
                                <a:cubicBezTo>
                                  <a:pt x="330994" y="424339"/>
                                  <a:pt x="431959" y="330994"/>
                                  <a:pt x="552926" y="330994"/>
                                </a:cubicBezTo>
                                <a:lnTo>
                                  <a:pt x="1644491" y="330994"/>
                                </a:lnTo>
                                <a:cubicBezTo>
                                  <a:pt x="1734026" y="330994"/>
                                  <a:pt x="1806416" y="258604"/>
                                  <a:pt x="1806416" y="169069"/>
                                </a:cubicBezTo>
                                <a:cubicBezTo>
                                  <a:pt x="1806416" y="79534"/>
                                  <a:pt x="1734026" y="7144"/>
                                  <a:pt x="1644491" y="7144"/>
                                </a:cubicBezTo>
                                <a:lnTo>
                                  <a:pt x="552926" y="7144"/>
                                </a:lnTo>
                                <a:cubicBezTo>
                                  <a:pt x="253841" y="7144"/>
                                  <a:pt x="7144" y="246221"/>
                                  <a:pt x="7144" y="545306"/>
                                </a:cubicBezTo>
                                <a:lnTo>
                                  <a:pt x="7144" y="3438049"/>
                                </a:lnTo>
                                <a:cubicBezTo>
                                  <a:pt x="7144" y="3737134"/>
                                  <a:pt x="253841" y="3979069"/>
                                  <a:pt x="552926" y="3979069"/>
                                </a:cubicBezTo>
                                <a:lnTo>
                                  <a:pt x="3368516" y="3979069"/>
                                </a:lnTo>
                                <a:cubicBezTo>
                                  <a:pt x="3667601" y="3979069"/>
                                  <a:pt x="3912394" y="3738086"/>
                                  <a:pt x="3912394" y="3438049"/>
                                </a:cubicBezTo>
                                <a:lnTo>
                                  <a:pt x="3912394" y="2098834"/>
                                </a:lnTo>
                                <a:cubicBezTo>
                                  <a:pt x="3912394" y="2010251"/>
                                  <a:pt x="3840004" y="1936909"/>
                                  <a:pt x="3750469" y="193690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CFA0819" id="Group 26" o:spid="_x0000_s1026" style="position:absolute;margin-left:27pt;margin-top:6pt;width:573.7pt;height:714.2pt;z-index:251664384;mso-position-horizontal-relative:page;mso-position-vertical-relative:page;mso-width-relative:margin;mso-height-relative:margin" coordorigin=",3124" coordsize="72877,926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">
              <v:rect id="Rectangle 3" o:spid="_x0000_s1027" style="position:absolute;top:12649;width:72877;height:8316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9YG8QA&#10;AADaAAAADwAAAGRycy9kb3ducmV2LnhtbESPQWvCQBSE7wX/w/IEb3VjpKGmrkECohcPtaHQ2zP7&#10;mgSzb2N2NfHfdwuFHoeZ+YZZZ6NpxZ1611hWsJhHIIhLqxuuFBQfu+dXEM4ja2wtk4IHOcg2k6c1&#10;ptoO/E73k69EgLBLUUHtfZdK6cqaDLq57YiD9217gz7IvpK6xyHATSvjKEqkwYbDQo0d5TWVl9PN&#10;KIiL8SUejrvV51dx3kfJ7ZrHlCg1m47bNxCeRv8f/msftIIl/F4JN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vWBvEAAAA2gAAAA8AAAAAAAAAAAAAAAAAmAIAAGRycy9k&#10;b3ducmV2LnhtbFBLBQYAAAAABAAEAPUAAACJAwAAAAA=&#10;" fillcolor="#f2f2f2 [3052]" stroked="f" strokeweight="1pt"/>
              <v:group id="Group 21" o:spid="_x0000_s1028" style="position:absolute;left:2057;top:3124;width:6444;height:6444" coordsize="6444,64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<v:oval id="Oval 22" o:spid="_x0000_s1029" style="position:absolute;width:6444;height:64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HE7cIA&#10;AADbAAAADwAAAGRycy9kb3ducmV2LnhtbESPS2vDMBCE74X8B7GBXkoix6UhcaKY2NDSa/O4b6z1&#10;g1grIymJ+++rQqHHYWa+Ybb5aHpxJ+c7ywoW8wQEcWV1x42C0/F9tgLhA7LG3jIp+CYP+W7ytMVM&#10;2wd/0f0QGhEh7DNU0IYwZFL6qiWDfm4H4ujV1hkMUbpGaoePCDe9TJNkKQ12HBdaHKhsqboebkbB&#10;x+VcjoVfc13QK9c3cuXby0Wp5+m434AINIb/8F/7UytIU/j9En+A3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kcTtwgAAANsAAAAPAAAAAAAAAAAAAAAAAJgCAABkcnMvZG93&#10;bnJldi54bWxQSwUGAAAAAAQABAD1AAAAhwMAAAAA&#10;" fillcolor="white [3212]" stroked="f" strokeweight="1pt">
                  <v:fill opacity="15677f"/>
                </v:oval>
                <v:shape id="Freeform: Shape 24" o:spid="_x0000_s1030" style="position:absolute;left:1447;top:1622;width:3368;height:3425;visibility:visible;mso-wrap-style:square;v-text-anchor:middle" coordsize="3914775,3981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0u88UA&#10;AADbAAAADwAAAGRycy9kb3ducmV2LnhtbESPQWvCQBSE70L/w/IKXkQ3ikiJriKV1hYvGpVeX7Ov&#10;2bTZtyG7mvTfdwWhx2FmvmEWq85W4kqNLx0rGI8SEMS50yUXCk7Hl+ETCB+QNVaOScEveVgtH3oL&#10;TLVr+UDXLBQiQtinqMCEUKdS+tyQRT9yNXH0vlxjMUTZFFI32Ea4reQkSWbSYslxwWBNz4byn+xi&#10;FXyfP0zyut0OPt1hPbXH93az2xdK9R+79RxEoC78h+/tN61gMoXbl/gD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zS7zxQAAANsAAAAPAAAAAAAAAAAAAAAAAJgCAABkcnMv&#10;ZG93bnJldi54bWxQSwUGAAAAAAQABAD1AAAAigMAAAAA&#10;" path="m3750469,1936909v-89535,,-161925,72390,-161925,161925l3588544,3438049v,120967,-100013,217170,-220028,217170l552926,3655219v-120967,,-221932,-96203,-221932,-217170l330994,545306v,-120967,100965,-214312,221932,-214312l1644491,330994v89535,,161925,-72390,161925,-161925c1806416,79534,1734026,7144,1644491,7144r-1091565,c253841,7144,7144,246221,7144,545306r,2892743c7144,3737134,253841,3979069,552926,3979069r2815590,c3667601,3979069,3912394,3738086,3912394,3438049r,-1339215c3912394,2010251,3840004,1936909,3750469,1936909xe" fillcolor="white [3212]" stroked="f">
                  <v:stroke joinstyle="miter"/>
                  <v:path arrowok="t" o:connecttype="custom" o:connectlocs="322673,166642;308742,180574;308742,295793;289811,314478;47571,314478;28477,295793;28477,46916;47571,28477;141484,28477;155416,14546;141484,615;47571,615;615,46916;615,295793;47571,342340;289811,342340;336604,295793;336604,180574;322673,166642" o:connectangles="0,0,0,0,0,0,0,0,0,0,0,0,0,0,0,0,0,0,0"/>
                </v:shape>
              </v:group>
              <w10:wrap anchorx="page" anchory="page"/>
            </v:group>
          </w:pict>
        </mc:Fallback>
      </mc:AlternateContent>
    </w:r>
    <w:r w:rsidR="00FA1DBA">
      <w:rPr>
        <w:b/>
        <w:noProof/>
        <w:sz w:val="28"/>
        <w:szCs w:val="28"/>
        <w:lang w:val="sr-Cyrl-BA" w:eastAsia="sr-Latn-RS"/>
      </w:rPr>
      <w:t xml:space="preserve">                                 </w:t>
    </w:r>
    <w:r w:rsidRPr="00FA1DBA">
      <w:rPr>
        <w:b/>
        <w:noProof/>
        <w:sz w:val="28"/>
        <w:szCs w:val="28"/>
        <w:lang w:val="sr-Cyrl-BA" w:eastAsia="sr-Latn-RS"/>
      </w:rPr>
      <w:t>П</w:t>
    </w:r>
    <w:r w:rsidR="00FA1DBA">
      <w:rPr>
        <w:b/>
        <w:noProof/>
        <w:sz w:val="28"/>
        <w:szCs w:val="28"/>
        <w:lang w:val="sr-Cyrl-BA" w:eastAsia="sr-Latn-RS"/>
      </w:rPr>
      <w:t xml:space="preserve"> </w:t>
    </w:r>
    <w:r w:rsidRPr="00FA1DBA">
      <w:rPr>
        <w:b/>
        <w:noProof/>
        <w:sz w:val="28"/>
        <w:szCs w:val="28"/>
        <w:lang w:val="sr-Cyrl-BA" w:eastAsia="sr-Latn-RS"/>
      </w:rPr>
      <w:t>Р</w:t>
    </w:r>
    <w:r w:rsidR="00FA1DBA">
      <w:rPr>
        <w:b/>
        <w:noProof/>
        <w:sz w:val="28"/>
        <w:szCs w:val="28"/>
        <w:lang w:val="sr-Cyrl-BA" w:eastAsia="sr-Latn-RS"/>
      </w:rPr>
      <w:t xml:space="preserve"> </w:t>
    </w:r>
    <w:r w:rsidRPr="00FA1DBA">
      <w:rPr>
        <w:b/>
        <w:noProof/>
        <w:sz w:val="28"/>
        <w:szCs w:val="28"/>
        <w:lang w:val="sr-Cyrl-BA" w:eastAsia="sr-Latn-RS"/>
      </w:rPr>
      <w:t>И</w:t>
    </w:r>
    <w:r w:rsidR="00FA1DBA">
      <w:rPr>
        <w:b/>
        <w:noProof/>
        <w:sz w:val="28"/>
        <w:szCs w:val="28"/>
        <w:lang w:val="sr-Cyrl-BA" w:eastAsia="sr-Latn-RS"/>
      </w:rPr>
      <w:t xml:space="preserve"> </w:t>
    </w:r>
    <w:r w:rsidRPr="00FA1DBA">
      <w:rPr>
        <w:b/>
        <w:noProof/>
        <w:sz w:val="28"/>
        <w:szCs w:val="28"/>
        <w:lang w:val="sr-Cyrl-BA" w:eastAsia="sr-Latn-RS"/>
      </w:rPr>
      <w:t>Ј</w:t>
    </w:r>
    <w:r w:rsidR="00FA1DBA">
      <w:rPr>
        <w:b/>
        <w:noProof/>
        <w:sz w:val="28"/>
        <w:szCs w:val="28"/>
        <w:lang w:val="sr-Cyrl-BA" w:eastAsia="sr-Latn-RS"/>
      </w:rPr>
      <w:t xml:space="preserve"> </w:t>
    </w:r>
    <w:r w:rsidRPr="00FA1DBA">
      <w:rPr>
        <w:b/>
        <w:noProof/>
        <w:sz w:val="28"/>
        <w:szCs w:val="28"/>
        <w:lang w:val="sr-Cyrl-BA" w:eastAsia="sr-Latn-RS"/>
      </w:rPr>
      <w:t>А</w:t>
    </w:r>
    <w:r w:rsidR="00FA1DBA">
      <w:rPr>
        <w:b/>
        <w:noProof/>
        <w:sz w:val="28"/>
        <w:szCs w:val="28"/>
        <w:lang w:val="sr-Cyrl-BA" w:eastAsia="sr-Latn-RS"/>
      </w:rPr>
      <w:t xml:space="preserve"> </w:t>
    </w:r>
    <w:r w:rsidRPr="00FA1DBA">
      <w:rPr>
        <w:b/>
        <w:noProof/>
        <w:sz w:val="28"/>
        <w:szCs w:val="28"/>
        <w:lang w:val="sr-Cyrl-BA" w:eastAsia="sr-Latn-RS"/>
      </w:rPr>
      <w:t>В</w:t>
    </w:r>
    <w:r w:rsidR="00FA1DBA">
      <w:rPr>
        <w:b/>
        <w:noProof/>
        <w:sz w:val="28"/>
        <w:szCs w:val="28"/>
        <w:lang w:val="sr-Cyrl-BA" w:eastAsia="sr-Latn-RS"/>
      </w:rPr>
      <w:t xml:space="preserve"> </w:t>
    </w:r>
    <w:r w:rsidRPr="00FA1DBA">
      <w:rPr>
        <w:b/>
        <w:noProof/>
        <w:sz w:val="28"/>
        <w:szCs w:val="28"/>
        <w:lang w:val="sr-Cyrl-BA" w:eastAsia="sr-Latn-RS"/>
      </w:rPr>
      <w:t>Н</w:t>
    </w:r>
    <w:r w:rsidR="00FA1DBA">
      <w:rPr>
        <w:b/>
        <w:noProof/>
        <w:sz w:val="28"/>
        <w:szCs w:val="28"/>
        <w:lang w:val="sr-Cyrl-BA" w:eastAsia="sr-Latn-RS"/>
      </w:rPr>
      <w:t xml:space="preserve"> </w:t>
    </w:r>
    <w:r w:rsidRPr="00FA1DBA">
      <w:rPr>
        <w:b/>
        <w:noProof/>
        <w:sz w:val="28"/>
        <w:szCs w:val="28"/>
        <w:lang w:val="sr-Cyrl-BA" w:eastAsia="sr-Latn-RS"/>
      </w:rPr>
      <w:t>И</w:t>
    </w:r>
    <w:r w:rsidR="00FA1DBA">
      <w:rPr>
        <w:b/>
        <w:noProof/>
        <w:sz w:val="28"/>
        <w:szCs w:val="28"/>
        <w:lang w:val="sr-Cyrl-BA" w:eastAsia="sr-Latn-RS"/>
      </w:rPr>
      <w:t xml:space="preserve"> </w:t>
    </w:r>
    <w:r w:rsidRPr="00FA1DBA">
      <w:rPr>
        <w:b/>
        <w:noProof/>
        <w:sz w:val="28"/>
        <w:szCs w:val="28"/>
        <w:lang w:val="sr-Cyrl-BA" w:eastAsia="sr-Latn-RS"/>
      </w:rPr>
      <w:t xml:space="preserve"> О</w:t>
    </w:r>
    <w:r w:rsidR="00FA1DBA">
      <w:rPr>
        <w:b/>
        <w:noProof/>
        <w:sz w:val="28"/>
        <w:szCs w:val="28"/>
        <w:lang w:val="sr-Cyrl-BA" w:eastAsia="sr-Latn-RS"/>
      </w:rPr>
      <w:t xml:space="preserve"> </w:t>
    </w:r>
    <w:r w:rsidRPr="00FA1DBA">
      <w:rPr>
        <w:b/>
        <w:noProof/>
        <w:sz w:val="28"/>
        <w:szCs w:val="28"/>
        <w:lang w:val="sr-Cyrl-BA" w:eastAsia="sr-Latn-RS"/>
      </w:rPr>
      <w:t>Б</w:t>
    </w:r>
    <w:r w:rsidR="00FA1DBA">
      <w:rPr>
        <w:b/>
        <w:noProof/>
        <w:sz w:val="28"/>
        <w:szCs w:val="28"/>
        <w:lang w:val="sr-Cyrl-BA" w:eastAsia="sr-Latn-RS"/>
      </w:rPr>
      <w:t xml:space="preserve"> </w:t>
    </w:r>
    <w:r w:rsidRPr="00FA1DBA">
      <w:rPr>
        <w:b/>
        <w:noProof/>
        <w:sz w:val="28"/>
        <w:szCs w:val="28"/>
        <w:lang w:val="sr-Cyrl-BA" w:eastAsia="sr-Latn-RS"/>
      </w:rPr>
      <w:t>Р</w:t>
    </w:r>
    <w:r w:rsidR="00FA1DBA">
      <w:rPr>
        <w:b/>
        <w:noProof/>
        <w:sz w:val="28"/>
        <w:szCs w:val="28"/>
        <w:lang w:val="sr-Cyrl-BA" w:eastAsia="sr-Latn-RS"/>
      </w:rPr>
      <w:t xml:space="preserve"> </w:t>
    </w:r>
    <w:r w:rsidRPr="00FA1DBA">
      <w:rPr>
        <w:b/>
        <w:noProof/>
        <w:sz w:val="28"/>
        <w:szCs w:val="28"/>
        <w:lang w:val="sr-Cyrl-BA" w:eastAsia="sr-Latn-RS"/>
      </w:rPr>
      <w:t>А</w:t>
    </w:r>
    <w:r w:rsidR="00FA1DBA">
      <w:rPr>
        <w:b/>
        <w:noProof/>
        <w:sz w:val="28"/>
        <w:szCs w:val="28"/>
        <w:lang w:val="sr-Cyrl-BA" w:eastAsia="sr-Latn-RS"/>
      </w:rPr>
      <w:t xml:space="preserve"> </w:t>
    </w:r>
    <w:r w:rsidRPr="00FA1DBA">
      <w:rPr>
        <w:b/>
        <w:noProof/>
        <w:sz w:val="28"/>
        <w:szCs w:val="28"/>
        <w:lang w:val="sr-Cyrl-BA" w:eastAsia="sr-Latn-RS"/>
      </w:rPr>
      <w:t>З</w:t>
    </w:r>
    <w:r w:rsidR="00FA1DBA">
      <w:rPr>
        <w:b/>
        <w:noProof/>
        <w:sz w:val="28"/>
        <w:szCs w:val="28"/>
        <w:lang w:val="sr-Cyrl-BA" w:eastAsia="sr-Latn-RS"/>
      </w:rPr>
      <w:t xml:space="preserve"> </w:t>
    </w:r>
    <w:r w:rsidRPr="00FA1DBA">
      <w:rPr>
        <w:b/>
        <w:noProof/>
        <w:sz w:val="28"/>
        <w:szCs w:val="28"/>
        <w:lang w:val="sr-Cyrl-BA" w:eastAsia="sr-Latn-RS"/>
      </w:rPr>
      <w:t>А</w:t>
    </w:r>
    <w:r w:rsidR="00FA1DBA">
      <w:rPr>
        <w:b/>
        <w:noProof/>
        <w:sz w:val="28"/>
        <w:szCs w:val="28"/>
        <w:lang w:val="sr-Cyrl-BA" w:eastAsia="sr-Latn-RS"/>
      </w:rPr>
      <w:t xml:space="preserve"> </w:t>
    </w:r>
    <w:r w:rsidRPr="00FA1DBA">
      <w:rPr>
        <w:b/>
        <w:noProof/>
        <w:sz w:val="28"/>
        <w:szCs w:val="28"/>
        <w:lang w:val="sr-Cyrl-BA" w:eastAsia="sr-Latn-RS"/>
      </w:rPr>
      <w:t>Ц</w:t>
    </w:r>
  </w:p>
  <w:p w:rsidR="00220C38" w:rsidRPr="00544F3C" w:rsidRDefault="00220C38">
    <w:pPr>
      <w:pStyle w:val="Header"/>
      <w:rPr>
        <w:lang w:val="sr-Cyrl-B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B3486C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1E234F06"/>
    <w:multiLevelType w:val="hybridMultilevel"/>
    <w:tmpl w:val="F69E8E3C"/>
    <w:lvl w:ilvl="0" w:tplc="24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8435F7"/>
    <w:multiLevelType w:val="hybridMultilevel"/>
    <w:tmpl w:val="1B700808"/>
    <w:lvl w:ilvl="0" w:tplc="BE2ACAD4">
      <w:start w:val="1"/>
      <w:numFmt w:val="bullet"/>
      <w:lvlText w:val="⁻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A57419"/>
    <w:multiLevelType w:val="hybridMultilevel"/>
    <w:tmpl w:val="60840634"/>
    <w:lvl w:ilvl="0" w:tplc="241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4FDC62B5"/>
    <w:multiLevelType w:val="hybridMultilevel"/>
    <w:tmpl w:val="F90CE5F0"/>
    <w:lvl w:ilvl="0" w:tplc="164CB78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0962FA"/>
    <w:multiLevelType w:val="hybridMultilevel"/>
    <w:tmpl w:val="9A9CD9A8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7C6AFB"/>
    <w:multiLevelType w:val="hybridMultilevel"/>
    <w:tmpl w:val="26E6C440"/>
    <w:lvl w:ilvl="0" w:tplc="79120B62">
      <w:start w:val="1"/>
      <w:numFmt w:val="decimal"/>
      <w:pStyle w:val="ListNumber"/>
      <w:lvlText w:val="%1."/>
      <w:lvlJc w:val="left"/>
      <w:pPr>
        <w:tabs>
          <w:tab w:val="num" w:pos="720"/>
        </w:tabs>
        <w:ind w:left="720" w:hanging="360"/>
      </w:pPr>
    </w:lvl>
    <w:lvl w:ilvl="1" w:tplc="798ED9B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6ED9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3446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E40F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7012F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E4001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0AEF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CE25A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Q1MLAwMjIAUpYWRko6SsGpxcWZ+XkgBaa1AFmRMl0sAAAA"/>
  </w:docVars>
  <w:rsids>
    <w:rsidRoot w:val="004129E9"/>
    <w:rsid w:val="00015B21"/>
    <w:rsid w:val="00101F29"/>
    <w:rsid w:val="001A0130"/>
    <w:rsid w:val="001C7233"/>
    <w:rsid w:val="001E46AF"/>
    <w:rsid w:val="00207BBC"/>
    <w:rsid w:val="00220C38"/>
    <w:rsid w:val="00232876"/>
    <w:rsid w:val="00250AF5"/>
    <w:rsid w:val="00265C7E"/>
    <w:rsid w:val="00267116"/>
    <w:rsid w:val="002C37C8"/>
    <w:rsid w:val="002F0B92"/>
    <w:rsid w:val="002F58E0"/>
    <w:rsid w:val="00355DEE"/>
    <w:rsid w:val="003B49EC"/>
    <w:rsid w:val="003C3E6D"/>
    <w:rsid w:val="003D55FB"/>
    <w:rsid w:val="00402433"/>
    <w:rsid w:val="004129E9"/>
    <w:rsid w:val="00420AD0"/>
    <w:rsid w:val="00457411"/>
    <w:rsid w:val="00474828"/>
    <w:rsid w:val="004A3FF9"/>
    <w:rsid w:val="004B47A9"/>
    <w:rsid w:val="004F0368"/>
    <w:rsid w:val="00520D60"/>
    <w:rsid w:val="00544F3C"/>
    <w:rsid w:val="005964F0"/>
    <w:rsid w:val="005A20B8"/>
    <w:rsid w:val="005E6FA8"/>
    <w:rsid w:val="00606B6A"/>
    <w:rsid w:val="00631A27"/>
    <w:rsid w:val="00646B2B"/>
    <w:rsid w:val="006662D2"/>
    <w:rsid w:val="00680E3E"/>
    <w:rsid w:val="00683BFA"/>
    <w:rsid w:val="00687CFB"/>
    <w:rsid w:val="006913F3"/>
    <w:rsid w:val="00695918"/>
    <w:rsid w:val="00696B6E"/>
    <w:rsid w:val="006A5F0E"/>
    <w:rsid w:val="006C28FD"/>
    <w:rsid w:val="00724C58"/>
    <w:rsid w:val="0074364D"/>
    <w:rsid w:val="007718C6"/>
    <w:rsid w:val="00791178"/>
    <w:rsid w:val="008045C5"/>
    <w:rsid w:val="00815A92"/>
    <w:rsid w:val="00825FF8"/>
    <w:rsid w:val="00835F7E"/>
    <w:rsid w:val="00866BB6"/>
    <w:rsid w:val="00872D54"/>
    <w:rsid w:val="008841CA"/>
    <w:rsid w:val="008C712F"/>
    <w:rsid w:val="008E3B00"/>
    <w:rsid w:val="00951F47"/>
    <w:rsid w:val="00966668"/>
    <w:rsid w:val="00987F9A"/>
    <w:rsid w:val="0099597A"/>
    <w:rsid w:val="009E70CA"/>
    <w:rsid w:val="009F12F6"/>
    <w:rsid w:val="00A85A5A"/>
    <w:rsid w:val="00B16908"/>
    <w:rsid w:val="00BA66C3"/>
    <w:rsid w:val="00BB749D"/>
    <w:rsid w:val="00BC1D49"/>
    <w:rsid w:val="00BC34E4"/>
    <w:rsid w:val="00BE1AA6"/>
    <w:rsid w:val="00BF1F72"/>
    <w:rsid w:val="00C012EF"/>
    <w:rsid w:val="00C065BA"/>
    <w:rsid w:val="00C07068"/>
    <w:rsid w:val="00C70764"/>
    <w:rsid w:val="00C77FD6"/>
    <w:rsid w:val="00CB16D2"/>
    <w:rsid w:val="00CD05DC"/>
    <w:rsid w:val="00CD5B0D"/>
    <w:rsid w:val="00D11E7B"/>
    <w:rsid w:val="00DB3723"/>
    <w:rsid w:val="00DC0A05"/>
    <w:rsid w:val="00DC1831"/>
    <w:rsid w:val="00DE62D8"/>
    <w:rsid w:val="00DF27E0"/>
    <w:rsid w:val="00E3286D"/>
    <w:rsid w:val="00E413DD"/>
    <w:rsid w:val="00EB0EA4"/>
    <w:rsid w:val="00EC5605"/>
    <w:rsid w:val="00EF5C30"/>
    <w:rsid w:val="00F40180"/>
    <w:rsid w:val="00F50177"/>
    <w:rsid w:val="00F5168B"/>
    <w:rsid w:val="00F53FDC"/>
    <w:rsid w:val="00F76D22"/>
    <w:rsid w:val="00FA1DBA"/>
    <w:rsid w:val="00FA3EB3"/>
    <w:rsid w:val="00FB17D2"/>
    <w:rsid w:val="00FC7DB7"/>
    <w:rsid w:val="00FD35A6"/>
    <w:rsid w:val="00FF3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35A6"/>
  </w:style>
  <w:style w:type="paragraph" w:styleId="Heading1">
    <w:name w:val="heading 1"/>
    <w:basedOn w:val="Normal"/>
    <w:next w:val="Normal"/>
    <w:link w:val="Heading1Char"/>
    <w:uiPriority w:val="9"/>
    <w:qFormat/>
    <w:rsid w:val="00F53F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F497D" w:themeColor="text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4A3F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DAD08B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1A01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B16D2"/>
  </w:style>
  <w:style w:type="paragraph" w:styleId="Footer">
    <w:name w:val="footer"/>
    <w:basedOn w:val="Normal"/>
    <w:link w:val="FooterChar"/>
    <w:uiPriority w:val="99"/>
    <w:rsid w:val="001A01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16D2"/>
  </w:style>
  <w:style w:type="paragraph" w:styleId="NormalWeb">
    <w:name w:val="Normal (Web)"/>
    <w:basedOn w:val="Normal"/>
    <w:uiPriority w:val="99"/>
    <w:semiHidden/>
    <w:rsid w:val="001A013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semiHidden/>
    <w:qFormat/>
    <w:rsid w:val="001A0130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E328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Web"/>
    <w:next w:val="Normal"/>
    <w:link w:val="TitleChar"/>
    <w:uiPriority w:val="10"/>
    <w:qFormat/>
    <w:rsid w:val="00E3286D"/>
    <w:pPr>
      <w:spacing w:before="0" w:beforeAutospacing="0" w:after="0" w:afterAutospacing="0" w:line="560" w:lineRule="exact"/>
    </w:pPr>
    <w:rPr>
      <w:rFonts w:ascii="Constantia" w:eastAsia="Times New Roman" w:hAnsi="Constantia"/>
      <w:b/>
      <w:bCs/>
      <w:color w:val="FFFFF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E3286D"/>
    <w:rPr>
      <w:rFonts w:ascii="Constantia" w:eastAsia="Times New Roman" w:hAnsi="Constantia" w:cs="Times New Roman"/>
      <w:b/>
      <w:bCs/>
      <w:color w:val="FFFFFF"/>
      <w:sz w:val="60"/>
      <w:szCs w:val="60"/>
    </w:rPr>
  </w:style>
  <w:style w:type="character" w:styleId="PlaceholderText">
    <w:name w:val="Placeholder Text"/>
    <w:basedOn w:val="DefaultParagraphFont"/>
    <w:uiPriority w:val="99"/>
    <w:semiHidden/>
    <w:rsid w:val="00E3286D"/>
    <w:rPr>
      <w:color w:val="808080"/>
    </w:rPr>
  </w:style>
  <w:style w:type="paragraph" w:styleId="ListNumber">
    <w:name w:val="List Number"/>
    <w:basedOn w:val="Normal"/>
    <w:uiPriority w:val="99"/>
    <w:rsid w:val="004F0368"/>
    <w:pPr>
      <w:numPr>
        <w:numId w:val="1"/>
      </w:numPr>
    </w:pPr>
    <w:rPr>
      <w:sz w:val="18"/>
      <w:lang w:val="en-ZA"/>
    </w:rPr>
  </w:style>
  <w:style w:type="character" w:styleId="Emphasis">
    <w:name w:val="Emphasis"/>
    <w:basedOn w:val="DefaultParagraphFont"/>
    <w:uiPriority w:val="20"/>
    <w:qFormat/>
    <w:rsid w:val="00FA3EB3"/>
    <w:rPr>
      <w:rFonts w:asciiTheme="minorHAnsi" w:hAnsiTheme="minorHAnsi"/>
      <w:b w:val="0"/>
      <w:i w:val="0"/>
      <w:iCs/>
      <w:caps w:val="0"/>
      <w:smallCaps w:val="0"/>
    </w:rPr>
  </w:style>
  <w:style w:type="paragraph" w:customStyle="1" w:styleId="Field">
    <w:name w:val="Field"/>
    <w:basedOn w:val="Normal"/>
    <w:qFormat/>
    <w:rsid w:val="00232876"/>
    <w:pPr>
      <w:spacing w:after="0" w:line="216" w:lineRule="auto"/>
    </w:pPr>
    <w:rPr>
      <w:i/>
      <w:sz w:val="16"/>
    </w:rPr>
  </w:style>
  <w:style w:type="paragraph" w:styleId="Signature">
    <w:name w:val="Signature"/>
    <w:basedOn w:val="Normal"/>
    <w:link w:val="SignatureChar"/>
    <w:uiPriority w:val="99"/>
    <w:rsid w:val="00CB16D2"/>
    <w:pPr>
      <w:spacing w:after="0" w:line="240" w:lineRule="auto"/>
      <w:ind w:left="4320"/>
      <w:jc w:val="right"/>
    </w:pPr>
    <w:rPr>
      <w:sz w:val="18"/>
    </w:rPr>
  </w:style>
  <w:style w:type="character" w:customStyle="1" w:styleId="SignatureChar">
    <w:name w:val="Signature Char"/>
    <w:basedOn w:val="DefaultParagraphFont"/>
    <w:link w:val="Signature"/>
    <w:uiPriority w:val="99"/>
    <w:rsid w:val="00CB16D2"/>
    <w:rPr>
      <w:sz w:val="18"/>
    </w:rPr>
  </w:style>
  <w:style w:type="paragraph" w:styleId="NoSpacing">
    <w:name w:val="No Spacing"/>
    <w:uiPriority w:val="1"/>
    <w:qFormat/>
    <w:rsid w:val="00696B6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53FDC"/>
    <w:rPr>
      <w:rFonts w:asciiTheme="majorHAnsi" w:eastAsiaTheme="majorEastAsia" w:hAnsiTheme="majorHAnsi" w:cstheme="majorBidi"/>
      <w:b/>
      <w:color w:val="1F497D" w:themeColor="text2"/>
      <w:sz w:val="32"/>
      <w:szCs w:val="32"/>
    </w:rPr>
  </w:style>
  <w:style w:type="paragraph" w:customStyle="1" w:styleId="Labels">
    <w:name w:val="Labels"/>
    <w:basedOn w:val="Normal"/>
    <w:qFormat/>
    <w:rsid w:val="00FD35A6"/>
    <w:pPr>
      <w:spacing w:after="0"/>
    </w:pPr>
    <w:rPr>
      <w:sz w:val="18"/>
    </w:rPr>
  </w:style>
  <w:style w:type="table" w:customStyle="1" w:styleId="OfficeHours">
    <w:name w:val="Office Hours"/>
    <w:basedOn w:val="TableNormal"/>
    <w:uiPriority w:val="99"/>
    <w:rsid w:val="00FD35A6"/>
    <w:pPr>
      <w:spacing w:after="0" w:line="240" w:lineRule="auto"/>
    </w:pPr>
    <w:tblPr>
      <w:tblInd w:w="0" w:type="dxa"/>
      <w:tblCellMar>
        <w:top w:w="0" w:type="dxa"/>
        <w:left w:w="216" w:type="dxa"/>
        <w:bottom w:w="0" w:type="dxa"/>
        <w:right w:w="216" w:type="dxa"/>
      </w:tblCellMar>
    </w:tblPr>
    <w:tcPr>
      <w:vAlign w:val="bottom"/>
    </w:tcPr>
    <w:tblStylePr w:type="firstRow">
      <w:pPr>
        <w:jc w:val="center"/>
      </w:pPr>
      <w:rPr>
        <w:b/>
      </w:rPr>
      <w:tblPr/>
      <w:tcPr>
        <w:vAlign w:val="top"/>
      </w:tcPr>
    </w:tblStyle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E3B00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E3B00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E3B00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E3B00"/>
    <w:rPr>
      <w:rFonts w:ascii="Arial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0C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0C38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5964F0"/>
    <w:rPr>
      <w:b/>
      <w:bCs/>
    </w:rPr>
  </w:style>
  <w:style w:type="character" w:styleId="Hyperlink">
    <w:name w:val="Hyperlink"/>
    <w:basedOn w:val="DefaultParagraphFont"/>
    <w:uiPriority w:val="99"/>
    <w:unhideWhenUsed/>
    <w:rsid w:val="005964F0"/>
    <w:rPr>
      <w:color w:val="0096D2" w:themeColor="hyperlink"/>
      <w:u w:val="single"/>
    </w:rPr>
  </w:style>
  <w:style w:type="character" w:customStyle="1" w:styleId="FontStyle18">
    <w:name w:val="Font Style18"/>
    <w:uiPriority w:val="99"/>
    <w:rsid w:val="00F5168B"/>
    <w:rPr>
      <w:rFonts w:ascii="Times New Roman" w:hAnsi="Times New Roman" w:cs="Times New Roman"/>
      <w:color w:val="000000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3FF9"/>
    <w:rPr>
      <w:rFonts w:asciiTheme="majorHAnsi" w:eastAsiaTheme="majorEastAsia" w:hAnsiTheme="majorHAnsi" w:cstheme="majorBidi"/>
      <w:color w:val="DAD08B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13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70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3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9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81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ekofondrs.org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Microsoft\Templates\Practice%20update%20form%20healthcare.dotx" TargetMode="External"/></Relationships>
</file>

<file path=word/theme/theme1.xml><?xml version="1.0" encoding="utf-8"?>
<a:theme xmlns:a="http://schemas.openxmlformats.org/drawingml/2006/main" name="Business Theme to use">
  <a:themeElements>
    <a:clrScheme name="BUS_Activity Based Cost Tracke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7F5E6"/>
      </a:accent1>
      <a:accent2>
        <a:srgbClr val="333A56"/>
      </a:accent2>
      <a:accent3>
        <a:srgbClr val="52658F"/>
      </a:accent3>
      <a:accent4>
        <a:srgbClr val="E8E8E8"/>
      </a:accent4>
      <a:accent5>
        <a:srgbClr val="000000"/>
      </a:accent5>
      <a:accent6>
        <a:srgbClr val="8A8A8A"/>
      </a:accent6>
      <a:hlink>
        <a:srgbClr val="0096D2"/>
      </a:hlink>
      <a:folHlink>
        <a:srgbClr val="00578B"/>
      </a:folHlink>
    </a:clrScheme>
    <a:fontScheme name="Custom 53">
      <a:majorFont>
        <a:latin typeface="Franklin Gothic Book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Dark" id="{D39323B7-B2D6-4C10-818B-A5CD4ACE85BD}" vid="{15FD9199-0511-4D87-8BFB-2FF3F0C5B5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CD373B-0576-4E44-A284-0B50CBA69FE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5C8FD774-1B5E-437E-BA97-7C2A38EA27E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0A489A-9285-41C3-9CE8-3D353681C6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5A17ECD-258D-470B-BEB7-FB835EC3D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Practice update form healthcare</Template>
  <TotalTime>0</TotalTime>
  <Pages>3</Pages>
  <Words>525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2026-02-05T14:03:00Z</dcterms:created>
  <dcterms:modified xsi:type="dcterms:W3CDTF">2026-02-09T13:43:00Z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